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13563">
      <w:pPr>
        <w:spacing w:before="0" w:after="200"/>
        <w:jc w:val="center"/>
      </w:pPr>
      <w:bookmarkStart w:id="0" w:name="_GoBack"/>
      <w:bookmarkEnd w:id="0"/>
      <w:r>
        <w:rPr>
          <w:rFonts w:ascii="Times New Roman" w:hAnsi="Times New Roman" w:eastAsia="黑体"/>
          <w:b/>
          <w:sz w:val="36"/>
        </w:rPr>
        <w:t>暨南大学120周年校庆学生志愿者拟录用名单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2638"/>
        <w:gridCol w:w="3262"/>
        <w:gridCol w:w="1966"/>
      </w:tblGrid>
      <w:tr w14:paraId="4D899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tblHeader/>
          <w:jc w:val="center"/>
        </w:trPr>
        <w:tc>
          <w:tcPr>
            <w:tcW w:w="978" w:type="dxa"/>
            <w:shd w:val="clear" w:color="auto" w:fill="D9D9D9"/>
            <w:vAlign w:val="center"/>
          </w:tcPr>
          <w:p w14:paraId="144732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2638" w:type="dxa"/>
            <w:shd w:val="clear" w:color="auto" w:fill="D9D9D9"/>
            <w:vAlign w:val="center"/>
          </w:tcPr>
          <w:p w14:paraId="70F576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w="3262" w:type="dxa"/>
            <w:shd w:val="clear" w:color="auto" w:fill="D9D9D9"/>
            <w:vAlign w:val="center"/>
          </w:tcPr>
          <w:p w14:paraId="4C877E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w="1966" w:type="dxa"/>
            <w:shd w:val="clear" w:color="auto" w:fill="D9D9D9"/>
            <w:vAlign w:val="center"/>
          </w:tcPr>
          <w:p w14:paraId="1175B5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 w14:paraId="40554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31FFC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2638" w:type="dxa"/>
            <w:vAlign w:val="center"/>
          </w:tcPr>
          <w:p w14:paraId="777F48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郑崇彬</w:t>
            </w:r>
          </w:p>
        </w:tc>
        <w:tc>
          <w:tcPr>
            <w:tcW w:w="3262" w:type="dxa"/>
            <w:vAlign w:val="center"/>
          </w:tcPr>
          <w:p w14:paraId="351CFC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36B606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202532811008</w:t>
            </w:r>
          </w:p>
        </w:tc>
      </w:tr>
      <w:tr w14:paraId="3716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B562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2638" w:type="dxa"/>
            <w:vAlign w:val="center"/>
          </w:tcPr>
          <w:p w14:paraId="4A63C1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李沛儿</w:t>
            </w:r>
          </w:p>
        </w:tc>
        <w:tc>
          <w:tcPr>
            <w:tcW w:w="3262" w:type="dxa"/>
            <w:vAlign w:val="center"/>
          </w:tcPr>
          <w:p w14:paraId="712BD4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7F3E8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2024160551</w:t>
            </w:r>
          </w:p>
        </w:tc>
      </w:tr>
      <w:tr w14:paraId="1E78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3FD23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2638" w:type="dxa"/>
            <w:vAlign w:val="center"/>
          </w:tcPr>
          <w:p w14:paraId="2B83EC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郭洁晴</w:t>
            </w:r>
          </w:p>
        </w:tc>
        <w:tc>
          <w:tcPr>
            <w:tcW w:w="3262" w:type="dxa"/>
            <w:vAlign w:val="center"/>
          </w:tcPr>
          <w:p w14:paraId="37E792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9E639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2024100090</w:t>
            </w:r>
          </w:p>
        </w:tc>
      </w:tr>
      <w:tr w14:paraId="5C728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6004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2638" w:type="dxa"/>
            <w:vAlign w:val="center"/>
          </w:tcPr>
          <w:p w14:paraId="2F7836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张梓恒</w:t>
            </w:r>
          </w:p>
        </w:tc>
        <w:tc>
          <w:tcPr>
            <w:tcW w:w="3262" w:type="dxa"/>
            <w:vAlign w:val="center"/>
          </w:tcPr>
          <w:p w14:paraId="408007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D345EC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2025102069</w:t>
            </w:r>
          </w:p>
        </w:tc>
      </w:tr>
      <w:tr w14:paraId="13432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7CFE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2638" w:type="dxa"/>
            <w:vAlign w:val="center"/>
          </w:tcPr>
          <w:p w14:paraId="15E9EA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蔡祖颖</w:t>
            </w:r>
          </w:p>
        </w:tc>
        <w:tc>
          <w:tcPr>
            <w:tcW w:w="3262" w:type="dxa"/>
            <w:vAlign w:val="center"/>
          </w:tcPr>
          <w:p w14:paraId="28E7C1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5C6E01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2024153364</w:t>
            </w:r>
          </w:p>
        </w:tc>
      </w:tr>
      <w:tr w14:paraId="77ED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6F561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w="2638" w:type="dxa"/>
            <w:vAlign w:val="center"/>
          </w:tcPr>
          <w:p w14:paraId="724B62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黄锦铭</w:t>
            </w:r>
          </w:p>
        </w:tc>
        <w:tc>
          <w:tcPr>
            <w:tcW w:w="3262" w:type="dxa"/>
            <w:vAlign w:val="center"/>
          </w:tcPr>
          <w:p w14:paraId="5E5144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C814E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2025100741</w:t>
            </w:r>
          </w:p>
        </w:tc>
      </w:tr>
      <w:tr w14:paraId="6FC1D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6CA33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w="2638" w:type="dxa"/>
            <w:vAlign w:val="center"/>
          </w:tcPr>
          <w:p w14:paraId="788C3C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金弋宸</w:t>
            </w:r>
          </w:p>
        </w:tc>
        <w:tc>
          <w:tcPr>
            <w:tcW w:w="3262" w:type="dxa"/>
            <w:vAlign w:val="center"/>
          </w:tcPr>
          <w:p w14:paraId="32EF53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434AB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2025100162</w:t>
            </w:r>
          </w:p>
        </w:tc>
      </w:tr>
      <w:tr w14:paraId="23CEE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2145E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w="2638" w:type="dxa"/>
            <w:vAlign w:val="center"/>
          </w:tcPr>
          <w:p w14:paraId="6B7380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温燕桃</w:t>
            </w:r>
          </w:p>
        </w:tc>
        <w:tc>
          <w:tcPr>
            <w:tcW w:w="3262" w:type="dxa"/>
            <w:vAlign w:val="center"/>
          </w:tcPr>
          <w:p w14:paraId="65D3B6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6CFAE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2024103822</w:t>
            </w:r>
          </w:p>
        </w:tc>
      </w:tr>
      <w:tr w14:paraId="7826B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783E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w="2638" w:type="dxa"/>
            <w:vAlign w:val="center"/>
          </w:tcPr>
          <w:p w14:paraId="3FB822E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洪凱薇</w:t>
            </w:r>
          </w:p>
        </w:tc>
        <w:tc>
          <w:tcPr>
            <w:tcW w:w="3262" w:type="dxa"/>
            <w:vAlign w:val="center"/>
          </w:tcPr>
          <w:p w14:paraId="098526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85279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2024153463</w:t>
            </w:r>
          </w:p>
        </w:tc>
      </w:tr>
      <w:tr w14:paraId="449F6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8F74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2638" w:type="dxa"/>
            <w:vAlign w:val="center"/>
          </w:tcPr>
          <w:p w14:paraId="546D11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曹馨怡</w:t>
            </w:r>
          </w:p>
        </w:tc>
        <w:tc>
          <w:tcPr>
            <w:tcW w:w="3262" w:type="dxa"/>
            <w:vAlign w:val="center"/>
          </w:tcPr>
          <w:p w14:paraId="4C1722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33676E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2024153698</w:t>
            </w:r>
          </w:p>
        </w:tc>
      </w:tr>
      <w:tr w14:paraId="1A02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7339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w="2638" w:type="dxa"/>
            <w:vAlign w:val="center"/>
          </w:tcPr>
          <w:p w14:paraId="6D9F41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林思彤</w:t>
            </w:r>
          </w:p>
        </w:tc>
        <w:tc>
          <w:tcPr>
            <w:tcW w:w="3262" w:type="dxa"/>
            <w:vAlign w:val="center"/>
          </w:tcPr>
          <w:p w14:paraId="1F5DB0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74806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2025102072</w:t>
            </w:r>
          </w:p>
        </w:tc>
      </w:tr>
      <w:tr w14:paraId="67A10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B43F8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w="2638" w:type="dxa"/>
            <w:vAlign w:val="center"/>
          </w:tcPr>
          <w:p w14:paraId="049DFD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方昱希</w:t>
            </w:r>
          </w:p>
        </w:tc>
        <w:tc>
          <w:tcPr>
            <w:tcW w:w="3262" w:type="dxa"/>
            <w:vAlign w:val="center"/>
          </w:tcPr>
          <w:p w14:paraId="0B14A7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221ED8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2024102881</w:t>
            </w:r>
          </w:p>
        </w:tc>
      </w:tr>
      <w:tr w14:paraId="5C89B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4B11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w="2638" w:type="dxa"/>
            <w:vAlign w:val="center"/>
          </w:tcPr>
          <w:p w14:paraId="031A33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郭庆宇</w:t>
            </w:r>
          </w:p>
        </w:tc>
        <w:tc>
          <w:tcPr>
            <w:tcW w:w="3262" w:type="dxa"/>
            <w:vAlign w:val="center"/>
          </w:tcPr>
          <w:p w14:paraId="412D29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20FE3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2025104682</w:t>
            </w:r>
          </w:p>
        </w:tc>
      </w:tr>
      <w:tr w14:paraId="71B72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9887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w="2638" w:type="dxa"/>
            <w:vAlign w:val="center"/>
          </w:tcPr>
          <w:p w14:paraId="2A0166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王可钰</w:t>
            </w:r>
          </w:p>
        </w:tc>
        <w:tc>
          <w:tcPr>
            <w:tcW w:w="3262" w:type="dxa"/>
            <w:vAlign w:val="center"/>
          </w:tcPr>
          <w:p w14:paraId="3F34CE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9FFE6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2025100743</w:t>
            </w:r>
          </w:p>
        </w:tc>
      </w:tr>
      <w:tr w14:paraId="18E0B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DA04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w="2638" w:type="dxa"/>
            <w:vAlign w:val="center"/>
          </w:tcPr>
          <w:p w14:paraId="550A7C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郭和优</w:t>
            </w:r>
          </w:p>
        </w:tc>
        <w:tc>
          <w:tcPr>
            <w:tcW w:w="3262" w:type="dxa"/>
            <w:vAlign w:val="center"/>
          </w:tcPr>
          <w:p w14:paraId="359D09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13F64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2024150485</w:t>
            </w:r>
          </w:p>
        </w:tc>
      </w:tr>
      <w:tr w14:paraId="22EF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6FEB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w="2638" w:type="dxa"/>
            <w:vAlign w:val="center"/>
          </w:tcPr>
          <w:p w14:paraId="1EBEF2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邱思炜</w:t>
            </w:r>
          </w:p>
        </w:tc>
        <w:tc>
          <w:tcPr>
            <w:tcW w:w="3262" w:type="dxa"/>
            <w:vAlign w:val="center"/>
          </w:tcPr>
          <w:p w14:paraId="117ED5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285CB7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2024153915</w:t>
            </w:r>
          </w:p>
        </w:tc>
      </w:tr>
      <w:tr w14:paraId="4B52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2C6AD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w="2638" w:type="dxa"/>
            <w:vAlign w:val="center"/>
          </w:tcPr>
          <w:p w14:paraId="3E84D3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陈丹</w:t>
            </w:r>
          </w:p>
        </w:tc>
        <w:tc>
          <w:tcPr>
            <w:tcW w:w="3262" w:type="dxa"/>
            <w:vAlign w:val="center"/>
          </w:tcPr>
          <w:p w14:paraId="162DF9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338272A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2025103585</w:t>
            </w:r>
          </w:p>
        </w:tc>
      </w:tr>
      <w:tr w14:paraId="3CD15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224D4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w="2638" w:type="dxa"/>
            <w:vAlign w:val="center"/>
          </w:tcPr>
          <w:p w14:paraId="3A97AB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李轩</w:t>
            </w:r>
          </w:p>
        </w:tc>
        <w:tc>
          <w:tcPr>
            <w:tcW w:w="3262" w:type="dxa"/>
            <w:vAlign w:val="center"/>
          </w:tcPr>
          <w:p w14:paraId="796B66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B82C3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2024103821</w:t>
            </w:r>
          </w:p>
        </w:tc>
      </w:tr>
      <w:tr w14:paraId="639DC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C11BE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w="2638" w:type="dxa"/>
            <w:vAlign w:val="center"/>
          </w:tcPr>
          <w:p w14:paraId="763606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陈语</w:t>
            </w:r>
          </w:p>
        </w:tc>
        <w:tc>
          <w:tcPr>
            <w:tcW w:w="3262" w:type="dxa"/>
            <w:vAlign w:val="center"/>
          </w:tcPr>
          <w:p w14:paraId="1A2A49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287AEC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2025102374</w:t>
            </w:r>
          </w:p>
        </w:tc>
      </w:tr>
      <w:tr w14:paraId="3DD3D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AFEA3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w="2638" w:type="dxa"/>
            <w:vAlign w:val="center"/>
          </w:tcPr>
          <w:p w14:paraId="0F606D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叶世晴</w:t>
            </w:r>
          </w:p>
        </w:tc>
        <w:tc>
          <w:tcPr>
            <w:tcW w:w="3262" w:type="dxa"/>
            <w:vAlign w:val="center"/>
          </w:tcPr>
          <w:p w14:paraId="0F4630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0370E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2026101659</w:t>
            </w:r>
          </w:p>
        </w:tc>
      </w:tr>
      <w:tr w14:paraId="4A756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7BB09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w="2638" w:type="dxa"/>
            <w:vAlign w:val="center"/>
          </w:tcPr>
          <w:p w14:paraId="4A6B1B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蔡锶彤</w:t>
            </w:r>
          </w:p>
        </w:tc>
        <w:tc>
          <w:tcPr>
            <w:tcW w:w="3262" w:type="dxa"/>
            <w:vAlign w:val="center"/>
          </w:tcPr>
          <w:p w14:paraId="63BB18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91421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2026150734</w:t>
            </w:r>
          </w:p>
        </w:tc>
      </w:tr>
      <w:tr w14:paraId="2271A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32BC7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w="2638" w:type="dxa"/>
            <w:vAlign w:val="center"/>
          </w:tcPr>
          <w:p w14:paraId="62BC1B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孙陈妍</w:t>
            </w:r>
          </w:p>
        </w:tc>
        <w:tc>
          <w:tcPr>
            <w:tcW w:w="3262" w:type="dxa"/>
            <w:vAlign w:val="center"/>
          </w:tcPr>
          <w:p w14:paraId="215F67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0FA129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2026102908</w:t>
            </w:r>
          </w:p>
        </w:tc>
      </w:tr>
      <w:tr w14:paraId="1F9B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10773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w="2638" w:type="dxa"/>
            <w:vAlign w:val="center"/>
          </w:tcPr>
          <w:p w14:paraId="238F33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陈嘉纯</w:t>
            </w:r>
          </w:p>
        </w:tc>
        <w:tc>
          <w:tcPr>
            <w:tcW w:w="3262" w:type="dxa"/>
            <w:vAlign w:val="center"/>
          </w:tcPr>
          <w:p w14:paraId="41ED6F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BF32C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2026101633</w:t>
            </w:r>
          </w:p>
        </w:tc>
      </w:tr>
      <w:tr w14:paraId="43CC5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8EA1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w="2638" w:type="dxa"/>
            <w:vAlign w:val="center"/>
          </w:tcPr>
          <w:p w14:paraId="2C57B2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彭松睿</w:t>
            </w:r>
          </w:p>
        </w:tc>
        <w:tc>
          <w:tcPr>
            <w:tcW w:w="3262" w:type="dxa"/>
            <w:vAlign w:val="center"/>
          </w:tcPr>
          <w:p w14:paraId="4B71AB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0A8D41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2026103540</w:t>
            </w:r>
          </w:p>
        </w:tc>
      </w:tr>
      <w:tr w14:paraId="3F93E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083B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w="2638" w:type="dxa"/>
            <w:vAlign w:val="center"/>
          </w:tcPr>
          <w:p w14:paraId="52915A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叶清仪</w:t>
            </w:r>
          </w:p>
        </w:tc>
        <w:tc>
          <w:tcPr>
            <w:tcW w:w="3262" w:type="dxa"/>
            <w:vAlign w:val="center"/>
          </w:tcPr>
          <w:p w14:paraId="59453F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17338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2025152260</w:t>
            </w:r>
          </w:p>
        </w:tc>
      </w:tr>
      <w:tr w14:paraId="5AEDA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964F2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w="2638" w:type="dxa"/>
            <w:vAlign w:val="center"/>
          </w:tcPr>
          <w:p w14:paraId="159E00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许瀚仪</w:t>
            </w:r>
          </w:p>
        </w:tc>
        <w:tc>
          <w:tcPr>
            <w:tcW w:w="3262" w:type="dxa"/>
            <w:vAlign w:val="center"/>
          </w:tcPr>
          <w:p w14:paraId="41DA7B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083723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2025153426</w:t>
            </w:r>
          </w:p>
        </w:tc>
      </w:tr>
      <w:tr w14:paraId="617C6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A82E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w="2638" w:type="dxa"/>
            <w:vAlign w:val="center"/>
          </w:tcPr>
          <w:p w14:paraId="74BAE4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陈意心</w:t>
            </w:r>
          </w:p>
        </w:tc>
        <w:tc>
          <w:tcPr>
            <w:tcW w:w="3262" w:type="dxa"/>
            <w:vAlign w:val="center"/>
          </w:tcPr>
          <w:p w14:paraId="5DB923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58919D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2025153083</w:t>
            </w:r>
          </w:p>
        </w:tc>
      </w:tr>
      <w:tr w14:paraId="3539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7592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w="2638" w:type="dxa"/>
            <w:vAlign w:val="center"/>
          </w:tcPr>
          <w:p w14:paraId="065F43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黄安宜</w:t>
            </w:r>
          </w:p>
        </w:tc>
        <w:tc>
          <w:tcPr>
            <w:tcW w:w="3262" w:type="dxa"/>
            <w:vAlign w:val="center"/>
          </w:tcPr>
          <w:p w14:paraId="61CCC9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5A8317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2025153462</w:t>
            </w:r>
          </w:p>
        </w:tc>
      </w:tr>
      <w:tr w14:paraId="0DA2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EA32D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w="2638" w:type="dxa"/>
            <w:vAlign w:val="center"/>
          </w:tcPr>
          <w:p w14:paraId="67FD4D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刘彦彤</w:t>
            </w:r>
          </w:p>
        </w:tc>
        <w:tc>
          <w:tcPr>
            <w:tcW w:w="3262" w:type="dxa"/>
            <w:vAlign w:val="center"/>
          </w:tcPr>
          <w:p w14:paraId="0CB87C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B2FD6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2024150346</w:t>
            </w:r>
          </w:p>
        </w:tc>
      </w:tr>
      <w:tr w14:paraId="18948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F993A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w="2638" w:type="dxa"/>
            <w:vAlign w:val="center"/>
          </w:tcPr>
          <w:p w14:paraId="19BBFC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郭铱浠</w:t>
            </w:r>
          </w:p>
        </w:tc>
        <w:tc>
          <w:tcPr>
            <w:tcW w:w="3262" w:type="dxa"/>
            <w:vAlign w:val="center"/>
          </w:tcPr>
          <w:p w14:paraId="42B2CF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CF436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2024150076</w:t>
            </w:r>
          </w:p>
        </w:tc>
      </w:tr>
      <w:tr w14:paraId="2F50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E0C37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w="2638" w:type="dxa"/>
            <w:vAlign w:val="center"/>
          </w:tcPr>
          <w:p w14:paraId="0A681F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巩汝钰</w:t>
            </w:r>
          </w:p>
        </w:tc>
        <w:tc>
          <w:tcPr>
            <w:tcW w:w="3262" w:type="dxa"/>
            <w:vAlign w:val="center"/>
          </w:tcPr>
          <w:p w14:paraId="0A1D80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21EE5A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2025105076</w:t>
            </w:r>
          </w:p>
        </w:tc>
      </w:tr>
      <w:tr w14:paraId="21948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845E6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w="2638" w:type="dxa"/>
            <w:vAlign w:val="center"/>
          </w:tcPr>
          <w:p w14:paraId="40B1A4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王俣涵</w:t>
            </w:r>
          </w:p>
        </w:tc>
        <w:tc>
          <w:tcPr>
            <w:tcW w:w="3262" w:type="dxa"/>
            <w:vAlign w:val="center"/>
          </w:tcPr>
          <w:p w14:paraId="4DCF63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274D46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2024100055</w:t>
            </w:r>
          </w:p>
        </w:tc>
      </w:tr>
      <w:tr w14:paraId="21B73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7C9FA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w="2638" w:type="dxa"/>
            <w:vAlign w:val="center"/>
          </w:tcPr>
          <w:p w14:paraId="3E9888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肖咏仪</w:t>
            </w:r>
          </w:p>
        </w:tc>
        <w:tc>
          <w:tcPr>
            <w:tcW w:w="3262" w:type="dxa"/>
            <w:vAlign w:val="center"/>
          </w:tcPr>
          <w:p w14:paraId="4B4D73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32431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2024102406</w:t>
            </w:r>
          </w:p>
        </w:tc>
      </w:tr>
      <w:tr w14:paraId="166C2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47176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w="2638" w:type="dxa"/>
            <w:vAlign w:val="center"/>
          </w:tcPr>
          <w:p w14:paraId="19D936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丁晓优</w:t>
            </w:r>
          </w:p>
        </w:tc>
        <w:tc>
          <w:tcPr>
            <w:tcW w:w="3262" w:type="dxa"/>
            <w:vAlign w:val="center"/>
          </w:tcPr>
          <w:p w14:paraId="3849F6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3F593A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2025104104</w:t>
            </w:r>
          </w:p>
        </w:tc>
      </w:tr>
      <w:tr w14:paraId="370F5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F2581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w="2638" w:type="dxa"/>
            <w:vAlign w:val="center"/>
          </w:tcPr>
          <w:p w14:paraId="425FA8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郑添祎</w:t>
            </w:r>
          </w:p>
        </w:tc>
        <w:tc>
          <w:tcPr>
            <w:tcW w:w="3262" w:type="dxa"/>
            <w:vAlign w:val="center"/>
          </w:tcPr>
          <w:p w14:paraId="4E7094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A353B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2024102740</w:t>
            </w:r>
          </w:p>
        </w:tc>
      </w:tr>
      <w:tr w14:paraId="1B2F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3D6E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w="2638" w:type="dxa"/>
            <w:vAlign w:val="center"/>
          </w:tcPr>
          <w:p w14:paraId="0670AA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张佳怡</w:t>
            </w:r>
          </w:p>
        </w:tc>
        <w:tc>
          <w:tcPr>
            <w:tcW w:w="3262" w:type="dxa"/>
            <w:vAlign w:val="center"/>
          </w:tcPr>
          <w:p w14:paraId="108A2E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09C79A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2024102741</w:t>
            </w:r>
          </w:p>
        </w:tc>
      </w:tr>
      <w:tr w14:paraId="1EF4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A5B4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w="2638" w:type="dxa"/>
            <w:vAlign w:val="center"/>
          </w:tcPr>
          <w:p w14:paraId="6D18C5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文起舞</w:t>
            </w:r>
          </w:p>
        </w:tc>
        <w:tc>
          <w:tcPr>
            <w:tcW w:w="3262" w:type="dxa"/>
            <w:vAlign w:val="center"/>
          </w:tcPr>
          <w:p w14:paraId="0058B3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78166B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2025100697</w:t>
            </w:r>
          </w:p>
        </w:tc>
      </w:tr>
      <w:tr w14:paraId="037C7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6CE7C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w="2638" w:type="dxa"/>
            <w:vAlign w:val="center"/>
          </w:tcPr>
          <w:p w14:paraId="28F451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邓丽娜</w:t>
            </w:r>
          </w:p>
        </w:tc>
        <w:tc>
          <w:tcPr>
            <w:tcW w:w="3262" w:type="dxa"/>
            <w:vAlign w:val="center"/>
          </w:tcPr>
          <w:p w14:paraId="5D57A0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7E195FA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2025104105</w:t>
            </w:r>
          </w:p>
        </w:tc>
      </w:tr>
      <w:tr w14:paraId="125BD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208A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w="2638" w:type="dxa"/>
            <w:vAlign w:val="center"/>
          </w:tcPr>
          <w:p w14:paraId="06EEAD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李静怡</w:t>
            </w:r>
          </w:p>
        </w:tc>
        <w:tc>
          <w:tcPr>
            <w:tcW w:w="3262" w:type="dxa"/>
            <w:vAlign w:val="center"/>
          </w:tcPr>
          <w:p w14:paraId="465C62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0178FE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2025104876</w:t>
            </w:r>
          </w:p>
        </w:tc>
      </w:tr>
      <w:tr w14:paraId="62FB8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B6D3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w="2638" w:type="dxa"/>
            <w:vAlign w:val="center"/>
          </w:tcPr>
          <w:p w14:paraId="006DDD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郑洁丽</w:t>
            </w:r>
          </w:p>
        </w:tc>
        <w:tc>
          <w:tcPr>
            <w:tcW w:w="3262" w:type="dxa"/>
            <w:vAlign w:val="center"/>
          </w:tcPr>
          <w:p w14:paraId="266142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71DD41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2025100718</w:t>
            </w:r>
          </w:p>
        </w:tc>
      </w:tr>
      <w:tr w14:paraId="0E228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406F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w="2638" w:type="dxa"/>
            <w:vAlign w:val="center"/>
          </w:tcPr>
          <w:p w14:paraId="5EFDBA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高敏仪</w:t>
            </w:r>
          </w:p>
        </w:tc>
        <w:tc>
          <w:tcPr>
            <w:tcW w:w="3262" w:type="dxa"/>
            <w:vAlign w:val="center"/>
          </w:tcPr>
          <w:p w14:paraId="0750A8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0F4787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2025152930</w:t>
            </w:r>
          </w:p>
        </w:tc>
      </w:tr>
      <w:tr w14:paraId="033C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9CACE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w="2638" w:type="dxa"/>
            <w:vAlign w:val="center"/>
          </w:tcPr>
          <w:p w14:paraId="23333B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黎晓怡</w:t>
            </w:r>
          </w:p>
        </w:tc>
        <w:tc>
          <w:tcPr>
            <w:tcW w:w="3262" w:type="dxa"/>
            <w:vAlign w:val="center"/>
          </w:tcPr>
          <w:p w14:paraId="04264C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1C10B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2025153405</w:t>
            </w:r>
          </w:p>
        </w:tc>
      </w:tr>
      <w:tr w14:paraId="0F4DF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8E345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w="2638" w:type="dxa"/>
            <w:vAlign w:val="center"/>
          </w:tcPr>
          <w:p w14:paraId="285F72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唐苑萍</w:t>
            </w:r>
          </w:p>
        </w:tc>
        <w:tc>
          <w:tcPr>
            <w:tcW w:w="3262" w:type="dxa"/>
            <w:vAlign w:val="center"/>
          </w:tcPr>
          <w:p w14:paraId="300ACA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D0E5B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2025152394</w:t>
            </w:r>
          </w:p>
        </w:tc>
      </w:tr>
      <w:tr w14:paraId="5D7E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6474F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w="2638" w:type="dxa"/>
            <w:vAlign w:val="center"/>
          </w:tcPr>
          <w:p w14:paraId="7B7C44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周诗琪</w:t>
            </w:r>
          </w:p>
        </w:tc>
        <w:tc>
          <w:tcPr>
            <w:tcW w:w="3262" w:type="dxa"/>
            <w:vAlign w:val="center"/>
          </w:tcPr>
          <w:p w14:paraId="21A57A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75A3AF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2025100784</w:t>
            </w:r>
          </w:p>
        </w:tc>
      </w:tr>
      <w:tr w14:paraId="42180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E03A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w="2638" w:type="dxa"/>
            <w:vAlign w:val="center"/>
          </w:tcPr>
          <w:p w14:paraId="7CD8DF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杨子莹</w:t>
            </w:r>
          </w:p>
        </w:tc>
        <w:tc>
          <w:tcPr>
            <w:tcW w:w="3262" w:type="dxa"/>
            <w:vAlign w:val="center"/>
          </w:tcPr>
          <w:p w14:paraId="0EFAA7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100681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2024100506</w:t>
            </w:r>
          </w:p>
        </w:tc>
      </w:tr>
      <w:tr w14:paraId="2D0B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81002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w="2638" w:type="dxa"/>
            <w:vAlign w:val="center"/>
          </w:tcPr>
          <w:p w14:paraId="734D70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陈政谕</w:t>
            </w:r>
          </w:p>
        </w:tc>
        <w:tc>
          <w:tcPr>
            <w:tcW w:w="3262" w:type="dxa"/>
            <w:vAlign w:val="center"/>
          </w:tcPr>
          <w:p w14:paraId="07453D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10BFC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2024100325</w:t>
            </w:r>
          </w:p>
        </w:tc>
      </w:tr>
      <w:tr w14:paraId="43686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ADC6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w="2638" w:type="dxa"/>
            <w:vAlign w:val="center"/>
          </w:tcPr>
          <w:p w14:paraId="67CCC6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卢可欣</w:t>
            </w:r>
          </w:p>
        </w:tc>
        <w:tc>
          <w:tcPr>
            <w:tcW w:w="3262" w:type="dxa"/>
            <w:vAlign w:val="center"/>
          </w:tcPr>
          <w:p w14:paraId="33ABDB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0C7754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2024100308</w:t>
            </w:r>
          </w:p>
        </w:tc>
      </w:tr>
      <w:tr w14:paraId="5A72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36B7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w="2638" w:type="dxa"/>
            <w:vAlign w:val="center"/>
          </w:tcPr>
          <w:p w14:paraId="1A7650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韩婷</w:t>
            </w:r>
          </w:p>
        </w:tc>
        <w:tc>
          <w:tcPr>
            <w:tcW w:w="3262" w:type="dxa"/>
            <w:vAlign w:val="center"/>
          </w:tcPr>
          <w:p w14:paraId="7CF054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5DFF9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2025102834</w:t>
            </w:r>
          </w:p>
        </w:tc>
      </w:tr>
      <w:tr w14:paraId="29CBA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5E6E3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w="2638" w:type="dxa"/>
            <w:vAlign w:val="center"/>
          </w:tcPr>
          <w:p w14:paraId="01B90F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许海</w:t>
            </w:r>
          </w:p>
        </w:tc>
        <w:tc>
          <w:tcPr>
            <w:tcW w:w="3262" w:type="dxa"/>
            <w:vAlign w:val="center"/>
          </w:tcPr>
          <w:p w14:paraId="0BBC87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78B465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2025102076</w:t>
            </w:r>
          </w:p>
        </w:tc>
      </w:tr>
      <w:tr w14:paraId="605C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47397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w="2638" w:type="dxa"/>
            <w:vAlign w:val="center"/>
          </w:tcPr>
          <w:p w14:paraId="759D9C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林彤</w:t>
            </w:r>
          </w:p>
        </w:tc>
        <w:tc>
          <w:tcPr>
            <w:tcW w:w="3262" w:type="dxa"/>
            <w:vAlign w:val="center"/>
          </w:tcPr>
          <w:p w14:paraId="4C2F24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A5DCE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2025102078</w:t>
            </w:r>
          </w:p>
        </w:tc>
      </w:tr>
      <w:tr w14:paraId="4D66A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5CF8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w="2638" w:type="dxa"/>
            <w:vAlign w:val="center"/>
          </w:tcPr>
          <w:p w14:paraId="2DAE6D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袁敏</w:t>
            </w:r>
          </w:p>
        </w:tc>
        <w:tc>
          <w:tcPr>
            <w:tcW w:w="3262" w:type="dxa"/>
            <w:vAlign w:val="center"/>
          </w:tcPr>
          <w:p w14:paraId="796B67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6E6F4F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2024100024</w:t>
            </w:r>
          </w:p>
        </w:tc>
      </w:tr>
      <w:tr w14:paraId="2F65E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529BE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w="2638" w:type="dxa"/>
            <w:vAlign w:val="center"/>
          </w:tcPr>
          <w:p w14:paraId="051029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周梓彤</w:t>
            </w:r>
          </w:p>
        </w:tc>
        <w:tc>
          <w:tcPr>
            <w:tcW w:w="3262" w:type="dxa"/>
            <w:vAlign w:val="center"/>
          </w:tcPr>
          <w:p w14:paraId="0AF656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w="1966" w:type="dxa"/>
            <w:vAlign w:val="center"/>
          </w:tcPr>
          <w:p w14:paraId="4821D3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2025102082</w:t>
            </w:r>
          </w:p>
        </w:tc>
      </w:tr>
      <w:tr w14:paraId="6364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4937E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w="2638" w:type="dxa"/>
            <w:vAlign w:val="center"/>
          </w:tcPr>
          <w:p w14:paraId="10BEC8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孔容娟</w:t>
            </w:r>
          </w:p>
        </w:tc>
        <w:tc>
          <w:tcPr>
            <w:tcW w:w="3262" w:type="dxa"/>
            <w:vAlign w:val="center"/>
          </w:tcPr>
          <w:p w14:paraId="3D278F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2767B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2025100475</w:t>
            </w:r>
          </w:p>
        </w:tc>
      </w:tr>
      <w:tr w14:paraId="49FB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9F20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w="2638" w:type="dxa"/>
            <w:vAlign w:val="center"/>
          </w:tcPr>
          <w:p w14:paraId="0C8ADA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严晨熙</w:t>
            </w:r>
          </w:p>
        </w:tc>
        <w:tc>
          <w:tcPr>
            <w:tcW w:w="3262" w:type="dxa"/>
            <w:vAlign w:val="center"/>
          </w:tcPr>
          <w:p w14:paraId="172D4CA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4B44F5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2025100355</w:t>
            </w:r>
          </w:p>
        </w:tc>
      </w:tr>
      <w:tr w14:paraId="19B41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B658B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w="2638" w:type="dxa"/>
            <w:vAlign w:val="center"/>
          </w:tcPr>
          <w:p w14:paraId="7C8960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王俊逸</w:t>
            </w:r>
          </w:p>
        </w:tc>
        <w:tc>
          <w:tcPr>
            <w:tcW w:w="3262" w:type="dxa"/>
            <w:vAlign w:val="center"/>
          </w:tcPr>
          <w:p w14:paraId="3EF66A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091B15F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2025103311</w:t>
            </w:r>
          </w:p>
        </w:tc>
      </w:tr>
      <w:tr w14:paraId="63A5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BB62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w="2638" w:type="dxa"/>
            <w:vAlign w:val="center"/>
          </w:tcPr>
          <w:p w14:paraId="4A7AEB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郑依涵</w:t>
            </w:r>
          </w:p>
        </w:tc>
        <w:tc>
          <w:tcPr>
            <w:tcW w:w="3262" w:type="dxa"/>
            <w:vAlign w:val="center"/>
          </w:tcPr>
          <w:p w14:paraId="789F79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236E88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2024101358</w:t>
            </w:r>
          </w:p>
        </w:tc>
      </w:tr>
      <w:tr w14:paraId="71EE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93CF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w="2638" w:type="dxa"/>
            <w:vAlign w:val="center"/>
          </w:tcPr>
          <w:p w14:paraId="1AA207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林静如</w:t>
            </w:r>
          </w:p>
        </w:tc>
        <w:tc>
          <w:tcPr>
            <w:tcW w:w="3262" w:type="dxa"/>
            <w:vAlign w:val="center"/>
          </w:tcPr>
          <w:p w14:paraId="76A269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176D67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2025101370</w:t>
            </w:r>
          </w:p>
        </w:tc>
      </w:tr>
      <w:tr w14:paraId="61AC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E847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w="2638" w:type="dxa"/>
            <w:vAlign w:val="center"/>
          </w:tcPr>
          <w:p w14:paraId="78573E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范嘉泓</w:t>
            </w:r>
          </w:p>
        </w:tc>
        <w:tc>
          <w:tcPr>
            <w:tcW w:w="3262" w:type="dxa"/>
            <w:vAlign w:val="center"/>
          </w:tcPr>
          <w:p w14:paraId="4E60CB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2C3547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2024101402</w:t>
            </w:r>
          </w:p>
        </w:tc>
      </w:tr>
      <w:tr w14:paraId="506E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69C79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w="2638" w:type="dxa"/>
            <w:vAlign w:val="center"/>
          </w:tcPr>
          <w:p w14:paraId="795CED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向棋</w:t>
            </w:r>
          </w:p>
        </w:tc>
        <w:tc>
          <w:tcPr>
            <w:tcW w:w="3262" w:type="dxa"/>
            <w:vAlign w:val="center"/>
          </w:tcPr>
          <w:p w14:paraId="406D36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C79E4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2025104239</w:t>
            </w:r>
          </w:p>
        </w:tc>
      </w:tr>
      <w:tr w14:paraId="4D48E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A45DC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w="2638" w:type="dxa"/>
            <w:vAlign w:val="center"/>
          </w:tcPr>
          <w:p w14:paraId="13EC77E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吴桐</w:t>
            </w:r>
          </w:p>
        </w:tc>
        <w:tc>
          <w:tcPr>
            <w:tcW w:w="3262" w:type="dxa"/>
            <w:vAlign w:val="center"/>
          </w:tcPr>
          <w:p w14:paraId="23BAC9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1A1025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2026100716</w:t>
            </w:r>
          </w:p>
        </w:tc>
      </w:tr>
      <w:tr w14:paraId="3B5A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7FB2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w="2638" w:type="dxa"/>
            <w:vAlign w:val="center"/>
          </w:tcPr>
          <w:p w14:paraId="39C2D5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杨欣宇</w:t>
            </w:r>
          </w:p>
        </w:tc>
        <w:tc>
          <w:tcPr>
            <w:tcW w:w="3262" w:type="dxa"/>
            <w:vAlign w:val="center"/>
          </w:tcPr>
          <w:p w14:paraId="412930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87DBC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2026104141</w:t>
            </w:r>
          </w:p>
        </w:tc>
      </w:tr>
      <w:tr w14:paraId="4C93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A225B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w="2638" w:type="dxa"/>
            <w:vAlign w:val="center"/>
          </w:tcPr>
          <w:p w14:paraId="16F895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李京蔚</w:t>
            </w:r>
          </w:p>
        </w:tc>
        <w:tc>
          <w:tcPr>
            <w:tcW w:w="3262" w:type="dxa"/>
            <w:vAlign w:val="center"/>
          </w:tcPr>
          <w:p w14:paraId="1A499B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1BAFC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2024180175</w:t>
            </w:r>
          </w:p>
        </w:tc>
      </w:tr>
      <w:tr w14:paraId="13C72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3370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w="2638" w:type="dxa"/>
            <w:vAlign w:val="center"/>
          </w:tcPr>
          <w:p w14:paraId="6B4D5B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汤晓圳</w:t>
            </w:r>
          </w:p>
        </w:tc>
        <w:tc>
          <w:tcPr>
            <w:tcW w:w="3262" w:type="dxa"/>
            <w:vAlign w:val="center"/>
          </w:tcPr>
          <w:p w14:paraId="0C7ADB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7B1121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2024101355</w:t>
            </w:r>
          </w:p>
        </w:tc>
      </w:tr>
      <w:tr w14:paraId="3A59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5B427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w="2638" w:type="dxa"/>
            <w:vAlign w:val="center"/>
          </w:tcPr>
          <w:p w14:paraId="2774AE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吕月珊</w:t>
            </w:r>
          </w:p>
        </w:tc>
        <w:tc>
          <w:tcPr>
            <w:tcW w:w="3262" w:type="dxa"/>
            <w:vAlign w:val="center"/>
          </w:tcPr>
          <w:p w14:paraId="7766BE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018DBC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2025102902</w:t>
            </w:r>
          </w:p>
        </w:tc>
      </w:tr>
      <w:tr w14:paraId="2FA7E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D7B7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w="2638" w:type="dxa"/>
            <w:vAlign w:val="center"/>
          </w:tcPr>
          <w:p w14:paraId="162AF2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谢雨璇</w:t>
            </w:r>
          </w:p>
        </w:tc>
        <w:tc>
          <w:tcPr>
            <w:tcW w:w="3262" w:type="dxa"/>
            <w:vAlign w:val="center"/>
          </w:tcPr>
          <w:p w14:paraId="425565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3FBEC9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2025180187</w:t>
            </w:r>
          </w:p>
        </w:tc>
      </w:tr>
      <w:tr w14:paraId="546CA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21EBF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w="2638" w:type="dxa"/>
            <w:vAlign w:val="center"/>
          </w:tcPr>
          <w:p w14:paraId="5E37EE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罗耘渝</w:t>
            </w:r>
          </w:p>
        </w:tc>
        <w:tc>
          <w:tcPr>
            <w:tcW w:w="3262" w:type="dxa"/>
            <w:vAlign w:val="center"/>
          </w:tcPr>
          <w:p w14:paraId="621DEE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7F611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2025180195</w:t>
            </w:r>
          </w:p>
        </w:tc>
      </w:tr>
      <w:tr w14:paraId="0F145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75771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w="2638" w:type="dxa"/>
            <w:vAlign w:val="center"/>
          </w:tcPr>
          <w:p w14:paraId="7F8124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Zhu Yuan Katty Jiaying</w:t>
            </w:r>
          </w:p>
        </w:tc>
        <w:tc>
          <w:tcPr>
            <w:tcW w:w="3262" w:type="dxa"/>
            <w:vAlign w:val="center"/>
          </w:tcPr>
          <w:p w14:paraId="03B6A6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2678E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2025190603</w:t>
            </w:r>
          </w:p>
        </w:tc>
      </w:tr>
      <w:tr w14:paraId="29E6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C3A4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w="2638" w:type="dxa"/>
            <w:vAlign w:val="center"/>
          </w:tcPr>
          <w:p w14:paraId="001339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曹惠怡</w:t>
            </w:r>
          </w:p>
        </w:tc>
        <w:tc>
          <w:tcPr>
            <w:tcW w:w="3262" w:type="dxa"/>
            <w:vAlign w:val="center"/>
          </w:tcPr>
          <w:p w14:paraId="7A804E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0AFB8A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2025180249</w:t>
            </w:r>
          </w:p>
        </w:tc>
      </w:tr>
      <w:tr w14:paraId="1FDE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83A56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w="2638" w:type="dxa"/>
            <w:vAlign w:val="center"/>
          </w:tcPr>
          <w:p w14:paraId="239C23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杨凯霖</w:t>
            </w:r>
          </w:p>
        </w:tc>
        <w:tc>
          <w:tcPr>
            <w:tcW w:w="3262" w:type="dxa"/>
            <w:vAlign w:val="center"/>
          </w:tcPr>
          <w:p w14:paraId="0C3EA9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166F04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2026100696</w:t>
            </w:r>
          </w:p>
        </w:tc>
      </w:tr>
      <w:tr w14:paraId="7E54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D9A53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w="2638" w:type="dxa"/>
            <w:vAlign w:val="center"/>
          </w:tcPr>
          <w:p w14:paraId="37D5CD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刘乙樾</w:t>
            </w:r>
          </w:p>
        </w:tc>
        <w:tc>
          <w:tcPr>
            <w:tcW w:w="3262" w:type="dxa"/>
            <w:vAlign w:val="center"/>
          </w:tcPr>
          <w:p w14:paraId="53A3A5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7D12C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2026104238</w:t>
            </w:r>
          </w:p>
        </w:tc>
      </w:tr>
      <w:tr w14:paraId="16469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D2B71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w="2638" w:type="dxa"/>
            <w:vAlign w:val="center"/>
          </w:tcPr>
          <w:p w14:paraId="5B42F4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陈力琳</w:t>
            </w:r>
          </w:p>
        </w:tc>
        <w:tc>
          <w:tcPr>
            <w:tcW w:w="3262" w:type="dxa"/>
            <w:vAlign w:val="center"/>
          </w:tcPr>
          <w:p w14:paraId="074C5D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7A5A61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2026151665</w:t>
            </w:r>
          </w:p>
        </w:tc>
      </w:tr>
      <w:tr w14:paraId="2D378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5A1F1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w="2638" w:type="dxa"/>
            <w:vAlign w:val="center"/>
          </w:tcPr>
          <w:p w14:paraId="7A3CB9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刘弈君</w:t>
            </w:r>
          </w:p>
        </w:tc>
        <w:tc>
          <w:tcPr>
            <w:tcW w:w="3262" w:type="dxa"/>
            <w:vAlign w:val="center"/>
          </w:tcPr>
          <w:p w14:paraId="3492DC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1FA559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2024101353</w:t>
            </w:r>
          </w:p>
        </w:tc>
      </w:tr>
      <w:tr w14:paraId="66D97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5901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w="2638" w:type="dxa"/>
            <w:vAlign w:val="center"/>
          </w:tcPr>
          <w:p w14:paraId="6B2224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袁湘岚</w:t>
            </w:r>
          </w:p>
        </w:tc>
        <w:tc>
          <w:tcPr>
            <w:tcW w:w="3262" w:type="dxa"/>
            <w:vAlign w:val="center"/>
          </w:tcPr>
          <w:p w14:paraId="1D90A3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2F46D6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2025103300</w:t>
            </w:r>
          </w:p>
        </w:tc>
      </w:tr>
      <w:tr w14:paraId="672AC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36239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w="2638" w:type="dxa"/>
            <w:vAlign w:val="center"/>
          </w:tcPr>
          <w:p w14:paraId="42153E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杨芯爱</w:t>
            </w:r>
          </w:p>
        </w:tc>
        <w:tc>
          <w:tcPr>
            <w:tcW w:w="3262" w:type="dxa"/>
            <w:vAlign w:val="center"/>
          </w:tcPr>
          <w:p w14:paraId="520B80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3EC905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2026104977</w:t>
            </w:r>
          </w:p>
        </w:tc>
      </w:tr>
      <w:tr w14:paraId="71618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6288E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w="2638" w:type="dxa"/>
            <w:vAlign w:val="center"/>
          </w:tcPr>
          <w:p w14:paraId="28C478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王景然</w:t>
            </w:r>
          </w:p>
        </w:tc>
        <w:tc>
          <w:tcPr>
            <w:tcW w:w="3262" w:type="dxa"/>
            <w:vAlign w:val="center"/>
          </w:tcPr>
          <w:p w14:paraId="59999C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2DEBF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2025102803</w:t>
            </w:r>
          </w:p>
        </w:tc>
      </w:tr>
      <w:tr w14:paraId="49129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260E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w="2638" w:type="dxa"/>
            <w:vAlign w:val="center"/>
          </w:tcPr>
          <w:p w14:paraId="42BA84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王怡</w:t>
            </w:r>
          </w:p>
        </w:tc>
        <w:tc>
          <w:tcPr>
            <w:tcW w:w="3262" w:type="dxa"/>
            <w:vAlign w:val="center"/>
          </w:tcPr>
          <w:p w14:paraId="0DA59F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072D77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2026103783</w:t>
            </w:r>
          </w:p>
        </w:tc>
      </w:tr>
      <w:tr w14:paraId="387C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33FA5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w="2638" w:type="dxa"/>
            <w:vAlign w:val="center"/>
          </w:tcPr>
          <w:p w14:paraId="1560E9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刘梓妍</w:t>
            </w:r>
          </w:p>
        </w:tc>
        <w:tc>
          <w:tcPr>
            <w:tcW w:w="3262" w:type="dxa"/>
            <w:vAlign w:val="center"/>
          </w:tcPr>
          <w:p w14:paraId="3BC8F6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4ACD58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2025100352</w:t>
            </w:r>
          </w:p>
        </w:tc>
      </w:tr>
      <w:tr w14:paraId="11E6D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CBEA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w="2638" w:type="dxa"/>
            <w:vAlign w:val="center"/>
          </w:tcPr>
          <w:p w14:paraId="3425F3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莫晴慧</w:t>
            </w:r>
          </w:p>
        </w:tc>
        <w:tc>
          <w:tcPr>
            <w:tcW w:w="3262" w:type="dxa"/>
            <w:vAlign w:val="center"/>
          </w:tcPr>
          <w:p w14:paraId="7D15E1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156BE3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2026103209</w:t>
            </w:r>
          </w:p>
        </w:tc>
      </w:tr>
      <w:tr w14:paraId="16BA8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4927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w="2638" w:type="dxa"/>
            <w:vAlign w:val="center"/>
          </w:tcPr>
          <w:p w14:paraId="1A2A21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谷俊敏</w:t>
            </w:r>
          </w:p>
        </w:tc>
        <w:tc>
          <w:tcPr>
            <w:tcW w:w="3262" w:type="dxa"/>
            <w:vAlign w:val="center"/>
          </w:tcPr>
          <w:p w14:paraId="779756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77CFC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202632081003</w:t>
            </w:r>
          </w:p>
        </w:tc>
      </w:tr>
      <w:tr w14:paraId="059E5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9D55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w="2638" w:type="dxa"/>
            <w:vAlign w:val="center"/>
          </w:tcPr>
          <w:p w14:paraId="332CBA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杨斯娱</w:t>
            </w:r>
          </w:p>
        </w:tc>
        <w:tc>
          <w:tcPr>
            <w:tcW w:w="3262" w:type="dxa"/>
            <w:vAlign w:val="center"/>
          </w:tcPr>
          <w:p w14:paraId="7F8B4F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23E1D8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202632121002</w:t>
            </w:r>
          </w:p>
        </w:tc>
      </w:tr>
      <w:tr w14:paraId="69E51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1AB0E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w="2638" w:type="dxa"/>
            <w:vAlign w:val="center"/>
          </w:tcPr>
          <w:p w14:paraId="07722D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包冰洁</w:t>
            </w:r>
          </w:p>
        </w:tc>
        <w:tc>
          <w:tcPr>
            <w:tcW w:w="3262" w:type="dxa"/>
            <w:vAlign w:val="center"/>
          </w:tcPr>
          <w:p w14:paraId="1EF13E9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511CC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2026180357</w:t>
            </w:r>
          </w:p>
        </w:tc>
      </w:tr>
      <w:tr w14:paraId="4B017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A9683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w="2638" w:type="dxa"/>
            <w:vAlign w:val="center"/>
          </w:tcPr>
          <w:p w14:paraId="27F164A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徐仪</w:t>
            </w:r>
          </w:p>
        </w:tc>
        <w:tc>
          <w:tcPr>
            <w:tcW w:w="3262" w:type="dxa"/>
            <w:vAlign w:val="center"/>
          </w:tcPr>
          <w:p w14:paraId="0502EB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2A628F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2024103982</w:t>
            </w:r>
          </w:p>
        </w:tc>
      </w:tr>
      <w:tr w14:paraId="7A13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3468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w="2638" w:type="dxa"/>
            <w:vAlign w:val="center"/>
          </w:tcPr>
          <w:p w14:paraId="5435D8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马莹莹</w:t>
            </w:r>
          </w:p>
        </w:tc>
        <w:tc>
          <w:tcPr>
            <w:tcW w:w="3262" w:type="dxa"/>
            <w:vAlign w:val="center"/>
          </w:tcPr>
          <w:p w14:paraId="00BB3D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7D0B3E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2025104626</w:t>
            </w:r>
          </w:p>
        </w:tc>
      </w:tr>
      <w:tr w14:paraId="14466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B072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w="2638" w:type="dxa"/>
            <w:vAlign w:val="center"/>
          </w:tcPr>
          <w:p w14:paraId="21EF37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廖颖欣</w:t>
            </w:r>
          </w:p>
        </w:tc>
        <w:tc>
          <w:tcPr>
            <w:tcW w:w="3262" w:type="dxa"/>
            <w:vAlign w:val="center"/>
          </w:tcPr>
          <w:p w14:paraId="56A288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25918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2024101378</w:t>
            </w:r>
          </w:p>
        </w:tc>
      </w:tr>
      <w:tr w14:paraId="11F29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5709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w="2638" w:type="dxa"/>
            <w:vAlign w:val="center"/>
          </w:tcPr>
          <w:p w14:paraId="754979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夏晓旭</w:t>
            </w:r>
          </w:p>
        </w:tc>
        <w:tc>
          <w:tcPr>
            <w:tcW w:w="3262" w:type="dxa"/>
            <w:vAlign w:val="center"/>
          </w:tcPr>
          <w:p w14:paraId="0F34E2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259011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2025104625</w:t>
            </w:r>
          </w:p>
        </w:tc>
      </w:tr>
      <w:tr w14:paraId="5AA19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A88A0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w="2638" w:type="dxa"/>
            <w:vAlign w:val="center"/>
          </w:tcPr>
          <w:p w14:paraId="5EFA6C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沈雯煜</w:t>
            </w:r>
          </w:p>
        </w:tc>
        <w:tc>
          <w:tcPr>
            <w:tcW w:w="3262" w:type="dxa"/>
            <w:vAlign w:val="center"/>
          </w:tcPr>
          <w:p w14:paraId="1B0B86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E2682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202632121004</w:t>
            </w:r>
          </w:p>
        </w:tc>
      </w:tr>
      <w:tr w14:paraId="00EC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1622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w="2638" w:type="dxa"/>
            <w:vAlign w:val="center"/>
          </w:tcPr>
          <w:p w14:paraId="7D996C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LIN ZHANG MIN XING</w:t>
            </w:r>
          </w:p>
        </w:tc>
        <w:tc>
          <w:tcPr>
            <w:tcW w:w="3262" w:type="dxa"/>
            <w:vAlign w:val="center"/>
          </w:tcPr>
          <w:p w14:paraId="03D2D9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70B604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2025190146</w:t>
            </w:r>
          </w:p>
        </w:tc>
      </w:tr>
      <w:tr w14:paraId="1E3A0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D0DF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w="2638" w:type="dxa"/>
            <w:vAlign w:val="center"/>
          </w:tcPr>
          <w:p w14:paraId="106ACC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王添泽</w:t>
            </w:r>
          </w:p>
        </w:tc>
        <w:tc>
          <w:tcPr>
            <w:tcW w:w="3262" w:type="dxa"/>
            <w:vAlign w:val="center"/>
          </w:tcPr>
          <w:p w14:paraId="5C94F6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1CE109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2025104368</w:t>
            </w:r>
          </w:p>
        </w:tc>
      </w:tr>
      <w:tr w14:paraId="4E08A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8BFF2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w="2638" w:type="dxa"/>
            <w:vAlign w:val="center"/>
          </w:tcPr>
          <w:p w14:paraId="29ADC9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陈奕杰</w:t>
            </w:r>
          </w:p>
        </w:tc>
        <w:tc>
          <w:tcPr>
            <w:tcW w:w="3262" w:type="dxa"/>
            <w:vAlign w:val="center"/>
          </w:tcPr>
          <w:p w14:paraId="6E9275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493107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2025104919</w:t>
            </w:r>
          </w:p>
        </w:tc>
      </w:tr>
      <w:tr w14:paraId="0288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C54A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w="2638" w:type="dxa"/>
            <w:vAlign w:val="center"/>
          </w:tcPr>
          <w:p w14:paraId="74D1BE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李瑜</w:t>
            </w:r>
          </w:p>
        </w:tc>
        <w:tc>
          <w:tcPr>
            <w:tcW w:w="3262" w:type="dxa"/>
            <w:vAlign w:val="center"/>
          </w:tcPr>
          <w:p w14:paraId="6C218A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387871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2025100479</w:t>
            </w:r>
          </w:p>
        </w:tc>
      </w:tr>
      <w:tr w14:paraId="02136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6FF9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w="2638" w:type="dxa"/>
            <w:vAlign w:val="center"/>
          </w:tcPr>
          <w:p w14:paraId="44507F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喻紫凝</w:t>
            </w:r>
          </w:p>
        </w:tc>
        <w:tc>
          <w:tcPr>
            <w:tcW w:w="3262" w:type="dxa"/>
            <w:vAlign w:val="center"/>
          </w:tcPr>
          <w:p w14:paraId="0D4321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B23F2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2026104133</w:t>
            </w:r>
          </w:p>
        </w:tc>
      </w:tr>
      <w:tr w14:paraId="127CD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35760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w="2638" w:type="dxa"/>
            <w:vAlign w:val="center"/>
          </w:tcPr>
          <w:p w14:paraId="6794B3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骆思吉</w:t>
            </w:r>
          </w:p>
        </w:tc>
        <w:tc>
          <w:tcPr>
            <w:tcW w:w="3262" w:type="dxa"/>
            <w:vAlign w:val="center"/>
          </w:tcPr>
          <w:p w14:paraId="19054D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3BB973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2026180325</w:t>
            </w:r>
          </w:p>
        </w:tc>
      </w:tr>
      <w:tr w14:paraId="24130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74EAF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w="2638" w:type="dxa"/>
            <w:vAlign w:val="center"/>
          </w:tcPr>
          <w:p w14:paraId="6372B4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龙慧姿</w:t>
            </w:r>
          </w:p>
        </w:tc>
        <w:tc>
          <w:tcPr>
            <w:tcW w:w="3262" w:type="dxa"/>
            <w:vAlign w:val="center"/>
          </w:tcPr>
          <w:p w14:paraId="246AEB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3BEB95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2026100732</w:t>
            </w:r>
          </w:p>
        </w:tc>
      </w:tr>
      <w:tr w14:paraId="0326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8A59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w="2638" w:type="dxa"/>
            <w:vAlign w:val="center"/>
          </w:tcPr>
          <w:p w14:paraId="56F364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李佳茵</w:t>
            </w:r>
          </w:p>
        </w:tc>
        <w:tc>
          <w:tcPr>
            <w:tcW w:w="3262" w:type="dxa"/>
            <w:vAlign w:val="center"/>
          </w:tcPr>
          <w:p w14:paraId="3EB4CF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31E696F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2026100733</w:t>
            </w:r>
          </w:p>
        </w:tc>
      </w:tr>
      <w:tr w14:paraId="6C38A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A3C5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w="2638" w:type="dxa"/>
            <w:vAlign w:val="center"/>
          </w:tcPr>
          <w:p w14:paraId="56FD3C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付悦升</w:t>
            </w:r>
          </w:p>
        </w:tc>
        <w:tc>
          <w:tcPr>
            <w:tcW w:w="3262" w:type="dxa"/>
            <w:vAlign w:val="center"/>
          </w:tcPr>
          <w:p w14:paraId="6BFEAE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3C938D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2025101365</w:t>
            </w:r>
          </w:p>
        </w:tc>
      </w:tr>
      <w:tr w14:paraId="2C7AE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90FD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w="2638" w:type="dxa"/>
            <w:vAlign w:val="center"/>
          </w:tcPr>
          <w:p w14:paraId="32E2F0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施华婷</w:t>
            </w:r>
          </w:p>
        </w:tc>
        <w:tc>
          <w:tcPr>
            <w:tcW w:w="3262" w:type="dxa"/>
            <w:vAlign w:val="center"/>
          </w:tcPr>
          <w:p w14:paraId="08C9454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208B27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2026180317</w:t>
            </w:r>
          </w:p>
        </w:tc>
      </w:tr>
      <w:tr w14:paraId="668EE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C5ABD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w="2638" w:type="dxa"/>
            <w:vAlign w:val="center"/>
          </w:tcPr>
          <w:p w14:paraId="6E94CB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庞皓宁</w:t>
            </w:r>
          </w:p>
        </w:tc>
        <w:tc>
          <w:tcPr>
            <w:tcW w:w="3262" w:type="dxa"/>
            <w:vAlign w:val="center"/>
          </w:tcPr>
          <w:p w14:paraId="66593B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6F6EAB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2026103215</w:t>
            </w:r>
          </w:p>
        </w:tc>
      </w:tr>
      <w:tr w14:paraId="6CA9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3855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w="2638" w:type="dxa"/>
            <w:vAlign w:val="center"/>
          </w:tcPr>
          <w:p w14:paraId="582ABD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刘宇娜</w:t>
            </w:r>
          </w:p>
        </w:tc>
        <w:tc>
          <w:tcPr>
            <w:tcW w:w="3262" w:type="dxa"/>
            <w:vAlign w:val="center"/>
          </w:tcPr>
          <w:p w14:paraId="155D60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0B69B6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2025100471</w:t>
            </w:r>
          </w:p>
        </w:tc>
      </w:tr>
      <w:tr w14:paraId="583C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F0CC9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w="2638" w:type="dxa"/>
            <w:vAlign w:val="center"/>
          </w:tcPr>
          <w:p w14:paraId="1D1159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赵一诺</w:t>
            </w:r>
          </w:p>
        </w:tc>
        <w:tc>
          <w:tcPr>
            <w:tcW w:w="3262" w:type="dxa"/>
            <w:vAlign w:val="center"/>
          </w:tcPr>
          <w:p w14:paraId="1B68A0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372A0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2025103160</w:t>
            </w:r>
          </w:p>
        </w:tc>
      </w:tr>
      <w:tr w14:paraId="4D8A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F8EDD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w="2638" w:type="dxa"/>
            <w:vAlign w:val="center"/>
          </w:tcPr>
          <w:p w14:paraId="6A1378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陈逍建</w:t>
            </w:r>
          </w:p>
        </w:tc>
        <w:tc>
          <w:tcPr>
            <w:tcW w:w="3262" w:type="dxa"/>
            <w:vAlign w:val="center"/>
          </w:tcPr>
          <w:p w14:paraId="008622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0968DC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2025104624</w:t>
            </w:r>
          </w:p>
        </w:tc>
      </w:tr>
      <w:tr w14:paraId="7542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31DD9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w="2638" w:type="dxa"/>
            <w:vAlign w:val="center"/>
          </w:tcPr>
          <w:p w14:paraId="5E393D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詹雅雯</w:t>
            </w:r>
          </w:p>
        </w:tc>
        <w:tc>
          <w:tcPr>
            <w:tcW w:w="3262" w:type="dxa"/>
            <w:vAlign w:val="center"/>
          </w:tcPr>
          <w:p w14:paraId="36339B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2F840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2026104136</w:t>
            </w:r>
          </w:p>
        </w:tc>
      </w:tr>
      <w:tr w14:paraId="0104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25077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w="2638" w:type="dxa"/>
            <w:vAlign w:val="center"/>
          </w:tcPr>
          <w:p w14:paraId="044864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杨若弘</w:t>
            </w:r>
          </w:p>
        </w:tc>
        <w:tc>
          <w:tcPr>
            <w:tcW w:w="3262" w:type="dxa"/>
            <w:vAlign w:val="center"/>
          </w:tcPr>
          <w:p w14:paraId="6D6245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5F4F7C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2026102776</w:t>
            </w:r>
          </w:p>
        </w:tc>
      </w:tr>
      <w:tr w14:paraId="280C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6423F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w="2638" w:type="dxa"/>
            <w:vAlign w:val="center"/>
          </w:tcPr>
          <w:p w14:paraId="0B92E5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吴晶晶</w:t>
            </w:r>
          </w:p>
        </w:tc>
        <w:tc>
          <w:tcPr>
            <w:tcW w:w="3262" w:type="dxa"/>
            <w:vAlign w:val="center"/>
          </w:tcPr>
          <w:p w14:paraId="2331ED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w="1966" w:type="dxa"/>
            <w:vAlign w:val="center"/>
          </w:tcPr>
          <w:p w14:paraId="0BADCB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2026104843</w:t>
            </w:r>
          </w:p>
        </w:tc>
      </w:tr>
      <w:tr w14:paraId="6FD9B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F4F46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w="2638" w:type="dxa"/>
            <w:vAlign w:val="center"/>
          </w:tcPr>
          <w:p w14:paraId="0346F61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黄燊愉</w:t>
            </w:r>
          </w:p>
        </w:tc>
        <w:tc>
          <w:tcPr>
            <w:tcW w:w="3262" w:type="dxa"/>
            <w:vAlign w:val="center"/>
          </w:tcPr>
          <w:p w14:paraId="148B86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3986F0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2024101437</w:t>
            </w:r>
          </w:p>
        </w:tc>
      </w:tr>
      <w:tr w14:paraId="3F37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148F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w="2638" w:type="dxa"/>
            <w:vAlign w:val="center"/>
          </w:tcPr>
          <w:p w14:paraId="77E091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夏文欣</w:t>
            </w:r>
          </w:p>
        </w:tc>
        <w:tc>
          <w:tcPr>
            <w:tcW w:w="3262" w:type="dxa"/>
            <w:vAlign w:val="center"/>
          </w:tcPr>
          <w:p w14:paraId="6672D4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152F08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2025103523</w:t>
            </w:r>
          </w:p>
        </w:tc>
      </w:tr>
      <w:tr w14:paraId="5C74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28AD6A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w="2638" w:type="dxa"/>
            <w:vAlign w:val="center"/>
          </w:tcPr>
          <w:p w14:paraId="165D30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魏颖妍</w:t>
            </w:r>
          </w:p>
        </w:tc>
        <w:tc>
          <w:tcPr>
            <w:tcW w:w="3262" w:type="dxa"/>
            <w:vAlign w:val="center"/>
          </w:tcPr>
          <w:p w14:paraId="7FB528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12FE1E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2024150231</w:t>
            </w:r>
          </w:p>
        </w:tc>
      </w:tr>
      <w:tr w14:paraId="00210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4E9E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w="2638" w:type="dxa"/>
            <w:vAlign w:val="center"/>
          </w:tcPr>
          <w:p w14:paraId="4A0768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江芷琳</w:t>
            </w:r>
          </w:p>
        </w:tc>
        <w:tc>
          <w:tcPr>
            <w:tcW w:w="3262" w:type="dxa"/>
            <w:vAlign w:val="center"/>
          </w:tcPr>
          <w:p w14:paraId="3954CF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658EDA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2025101381</w:t>
            </w:r>
          </w:p>
        </w:tc>
      </w:tr>
      <w:tr w14:paraId="6E665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0BD8D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w="2638" w:type="dxa"/>
            <w:vAlign w:val="center"/>
          </w:tcPr>
          <w:p w14:paraId="5DE931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赖泇豪</w:t>
            </w:r>
          </w:p>
        </w:tc>
        <w:tc>
          <w:tcPr>
            <w:tcW w:w="3262" w:type="dxa"/>
            <w:vAlign w:val="center"/>
          </w:tcPr>
          <w:p w14:paraId="4F73B8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122A33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2023190014</w:t>
            </w:r>
          </w:p>
        </w:tc>
      </w:tr>
      <w:tr w14:paraId="4214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3BB21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w="2638" w:type="dxa"/>
            <w:vAlign w:val="center"/>
          </w:tcPr>
          <w:p w14:paraId="413889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郑静雯</w:t>
            </w:r>
          </w:p>
        </w:tc>
        <w:tc>
          <w:tcPr>
            <w:tcW w:w="3262" w:type="dxa"/>
            <w:vAlign w:val="center"/>
          </w:tcPr>
          <w:p w14:paraId="6BBCE0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72F91A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2024180236</w:t>
            </w:r>
          </w:p>
        </w:tc>
      </w:tr>
      <w:tr w14:paraId="5301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441A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w="2638" w:type="dxa"/>
            <w:vAlign w:val="center"/>
          </w:tcPr>
          <w:p w14:paraId="2DE311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陈熹彤</w:t>
            </w:r>
          </w:p>
        </w:tc>
        <w:tc>
          <w:tcPr>
            <w:tcW w:w="3262" w:type="dxa"/>
            <w:vAlign w:val="center"/>
          </w:tcPr>
          <w:p w14:paraId="50455F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134C30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202632216030</w:t>
            </w:r>
          </w:p>
        </w:tc>
      </w:tr>
      <w:tr w14:paraId="598D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AA69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w="2638" w:type="dxa"/>
            <w:vAlign w:val="center"/>
          </w:tcPr>
          <w:p w14:paraId="447C9B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吕由</w:t>
            </w:r>
          </w:p>
        </w:tc>
        <w:tc>
          <w:tcPr>
            <w:tcW w:w="3262" w:type="dxa"/>
            <w:vAlign w:val="center"/>
          </w:tcPr>
          <w:p w14:paraId="552444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42A46D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202532441005</w:t>
            </w:r>
          </w:p>
        </w:tc>
      </w:tr>
      <w:tr w14:paraId="5CA64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CFD3C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w="2638" w:type="dxa"/>
            <w:vAlign w:val="center"/>
          </w:tcPr>
          <w:p w14:paraId="22075A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谢婷</w:t>
            </w:r>
          </w:p>
        </w:tc>
        <w:tc>
          <w:tcPr>
            <w:tcW w:w="3262" w:type="dxa"/>
            <w:vAlign w:val="center"/>
          </w:tcPr>
          <w:p w14:paraId="6A15C4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4206FC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2025152192</w:t>
            </w:r>
          </w:p>
        </w:tc>
      </w:tr>
      <w:tr w14:paraId="4DF64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D3D5A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w="2638" w:type="dxa"/>
            <w:vAlign w:val="center"/>
          </w:tcPr>
          <w:p w14:paraId="34284D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陈晴</w:t>
            </w:r>
          </w:p>
        </w:tc>
        <w:tc>
          <w:tcPr>
            <w:tcW w:w="3262" w:type="dxa"/>
            <w:vAlign w:val="center"/>
          </w:tcPr>
          <w:p w14:paraId="00EDBE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3706F4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2024104301</w:t>
            </w:r>
          </w:p>
        </w:tc>
      </w:tr>
      <w:tr w14:paraId="5DD7C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2072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w="2638" w:type="dxa"/>
            <w:vAlign w:val="center"/>
          </w:tcPr>
          <w:p w14:paraId="2330BE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付筱</w:t>
            </w:r>
          </w:p>
        </w:tc>
        <w:tc>
          <w:tcPr>
            <w:tcW w:w="3262" w:type="dxa"/>
            <w:vAlign w:val="center"/>
          </w:tcPr>
          <w:p w14:paraId="002856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1C342E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2026104853</w:t>
            </w:r>
          </w:p>
        </w:tc>
      </w:tr>
      <w:tr w14:paraId="0DD5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D4811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w="2638" w:type="dxa"/>
            <w:vAlign w:val="center"/>
          </w:tcPr>
          <w:p w14:paraId="5E21F3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陈丽竹</w:t>
            </w:r>
          </w:p>
        </w:tc>
        <w:tc>
          <w:tcPr>
            <w:tcW w:w="3262" w:type="dxa"/>
            <w:vAlign w:val="center"/>
          </w:tcPr>
          <w:p w14:paraId="316E55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7963BA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2025101404</w:t>
            </w:r>
          </w:p>
        </w:tc>
      </w:tr>
      <w:tr w14:paraId="49EF4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3E4D1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w="2638" w:type="dxa"/>
            <w:vAlign w:val="center"/>
          </w:tcPr>
          <w:p w14:paraId="6F4286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贺梓恒</w:t>
            </w:r>
          </w:p>
        </w:tc>
        <w:tc>
          <w:tcPr>
            <w:tcW w:w="3262" w:type="dxa"/>
            <w:vAlign w:val="center"/>
          </w:tcPr>
          <w:p w14:paraId="5582B6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68DD8F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2026102663</w:t>
            </w:r>
          </w:p>
        </w:tc>
      </w:tr>
      <w:tr w14:paraId="2FE95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9D40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w="2638" w:type="dxa"/>
            <w:vAlign w:val="center"/>
          </w:tcPr>
          <w:p w14:paraId="6196DE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肖梓奕</w:t>
            </w:r>
          </w:p>
        </w:tc>
        <w:tc>
          <w:tcPr>
            <w:tcW w:w="3262" w:type="dxa"/>
            <w:vAlign w:val="center"/>
          </w:tcPr>
          <w:p w14:paraId="1CC859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522FDC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2024104190</w:t>
            </w:r>
          </w:p>
        </w:tc>
      </w:tr>
      <w:tr w14:paraId="622B4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C7FE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w="2638" w:type="dxa"/>
            <w:vAlign w:val="center"/>
          </w:tcPr>
          <w:p w14:paraId="71AB8F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潘晓滢</w:t>
            </w:r>
          </w:p>
        </w:tc>
        <w:tc>
          <w:tcPr>
            <w:tcW w:w="3262" w:type="dxa"/>
            <w:vAlign w:val="center"/>
          </w:tcPr>
          <w:p w14:paraId="12449D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535C28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2025103743</w:t>
            </w:r>
          </w:p>
        </w:tc>
      </w:tr>
      <w:tr w14:paraId="3D54D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612BB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w="2638" w:type="dxa"/>
            <w:vAlign w:val="center"/>
          </w:tcPr>
          <w:p w14:paraId="781DE1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李婕妤</w:t>
            </w:r>
          </w:p>
        </w:tc>
        <w:tc>
          <w:tcPr>
            <w:tcW w:w="3262" w:type="dxa"/>
            <w:vAlign w:val="center"/>
          </w:tcPr>
          <w:p w14:paraId="5300EA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6FF58E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2026152922</w:t>
            </w:r>
          </w:p>
        </w:tc>
      </w:tr>
      <w:tr w14:paraId="77ABE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37B1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w="2638" w:type="dxa"/>
            <w:vAlign w:val="center"/>
          </w:tcPr>
          <w:p w14:paraId="38ABD1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张智玲</w:t>
            </w:r>
          </w:p>
        </w:tc>
        <w:tc>
          <w:tcPr>
            <w:tcW w:w="3262" w:type="dxa"/>
            <w:vAlign w:val="center"/>
          </w:tcPr>
          <w:p w14:paraId="51BCDC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22A5CC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2024150239</w:t>
            </w:r>
          </w:p>
        </w:tc>
      </w:tr>
      <w:tr w14:paraId="1175F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23CE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w="2638" w:type="dxa"/>
            <w:vAlign w:val="center"/>
          </w:tcPr>
          <w:p w14:paraId="52754D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聂宝瑞</w:t>
            </w:r>
          </w:p>
        </w:tc>
        <w:tc>
          <w:tcPr>
            <w:tcW w:w="3262" w:type="dxa"/>
            <w:vAlign w:val="center"/>
          </w:tcPr>
          <w:p w14:paraId="7AC5984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3992B3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2026152580</w:t>
            </w:r>
          </w:p>
        </w:tc>
      </w:tr>
      <w:tr w14:paraId="551B4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1B975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w="2638" w:type="dxa"/>
            <w:vAlign w:val="center"/>
          </w:tcPr>
          <w:p w14:paraId="41F71F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吴美林</w:t>
            </w:r>
          </w:p>
        </w:tc>
        <w:tc>
          <w:tcPr>
            <w:tcW w:w="3262" w:type="dxa"/>
            <w:vAlign w:val="center"/>
          </w:tcPr>
          <w:p w14:paraId="09BA69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6439BA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2026103101</w:t>
            </w:r>
          </w:p>
        </w:tc>
      </w:tr>
      <w:tr w14:paraId="6E3E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26564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w="2638" w:type="dxa"/>
            <w:vAlign w:val="center"/>
          </w:tcPr>
          <w:p w14:paraId="6C06DC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郭佳祎</w:t>
            </w:r>
          </w:p>
        </w:tc>
        <w:tc>
          <w:tcPr>
            <w:tcW w:w="3262" w:type="dxa"/>
            <w:vAlign w:val="center"/>
          </w:tcPr>
          <w:p w14:paraId="295A5C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0C68F8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2026100001</w:t>
            </w:r>
          </w:p>
        </w:tc>
      </w:tr>
      <w:tr w14:paraId="2C69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48F04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w="2638" w:type="dxa"/>
            <w:vAlign w:val="center"/>
          </w:tcPr>
          <w:p w14:paraId="04E00F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黄熙丹</w:t>
            </w:r>
          </w:p>
        </w:tc>
        <w:tc>
          <w:tcPr>
            <w:tcW w:w="3262" w:type="dxa"/>
            <w:vAlign w:val="center"/>
          </w:tcPr>
          <w:p w14:paraId="1DC4F7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7E2E3D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202532216075</w:t>
            </w:r>
          </w:p>
        </w:tc>
      </w:tr>
      <w:tr w14:paraId="76294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2FDF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w="2638" w:type="dxa"/>
            <w:vAlign w:val="center"/>
          </w:tcPr>
          <w:p w14:paraId="7C91EF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陈美静</w:t>
            </w:r>
          </w:p>
        </w:tc>
        <w:tc>
          <w:tcPr>
            <w:tcW w:w="3262" w:type="dxa"/>
            <w:vAlign w:val="center"/>
          </w:tcPr>
          <w:p w14:paraId="48308C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6F694D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2025101377</w:t>
            </w:r>
          </w:p>
        </w:tc>
      </w:tr>
      <w:tr w14:paraId="6C25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2DA4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w="2638" w:type="dxa"/>
            <w:vAlign w:val="center"/>
          </w:tcPr>
          <w:p w14:paraId="40190E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叶青怡</w:t>
            </w:r>
          </w:p>
        </w:tc>
        <w:tc>
          <w:tcPr>
            <w:tcW w:w="3262" w:type="dxa"/>
            <w:vAlign w:val="center"/>
          </w:tcPr>
          <w:p w14:paraId="7D3445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48508B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202532211014</w:t>
            </w:r>
          </w:p>
        </w:tc>
      </w:tr>
      <w:tr w14:paraId="3640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38DD2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w="2638" w:type="dxa"/>
            <w:vAlign w:val="center"/>
          </w:tcPr>
          <w:p w14:paraId="6C4F86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樊静莹</w:t>
            </w:r>
          </w:p>
        </w:tc>
        <w:tc>
          <w:tcPr>
            <w:tcW w:w="3262" w:type="dxa"/>
            <w:vAlign w:val="center"/>
          </w:tcPr>
          <w:p w14:paraId="69BDCD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055942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2024101425</w:t>
            </w:r>
          </w:p>
        </w:tc>
      </w:tr>
      <w:tr w14:paraId="2C39A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2DD7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w="2638" w:type="dxa"/>
            <w:vAlign w:val="center"/>
          </w:tcPr>
          <w:p w14:paraId="14BE16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易佳妮</w:t>
            </w:r>
          </w:p>
        </w:tc>
        <w:tc>
          <w:tcPr>
            <w:tcW w:w="3262" w:type="dxa"/>
            <w:vAlign w:val="center"/>
          </w:tcPr>
          <w:p w14:paraId="7F0D3C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688668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2025101401</w:t>
            </w:r>
          </w:p>
        </w:tc>
      </w:tr>
      <w:tr w14:paraId="42910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561B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w="2638" w:type="dxa"/>
            <w:vAlign w:val="center"/>
          </w:tcPr>
          <w:p w14:paraId="738B0C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胡欣雨</w:t>
            </w:r>
          </w:p>
        </w:tc>
        <w:tc>
          <w:tcPr>
            <w:tcW w:w="3262" w:type="dxa"/>
            <w:vAlign w:val="center"/>
          </w:tcPr>
          <w:p w14:paraId="6ACF32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2EE854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202632441013</w:t>
            </w:r>
          </w:p>
        </w:tc>
      </w:tr>
      <w:tr w14:paraId="2850B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CBBFB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w="2638" w:type="dxa"/>
            <w:vAlign w:val="center"/>
          </w:tcPr>
          <w:p w14:paraId="39D2D9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朱湘菡</w:t>
            </w:r>
          </w:p>
        </w:tc>
        <w:tc>
          <w:tcPr>
            <w:tcW w:w="3262" w:type="dxa"/>
            <w:vAlign w:val="center"/>
          </w:tcPr>
          <w:p w14:paraId="6FEE21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428A01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202632441052</w:t>
            </w:r>
          </w:p>
        </w:tc>
      </w:tr>
      <w:tr w14:paraId="3795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242F7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w="2638" w:type="dxa"/>
            <w:vAlign w:val="center"/>
          </w:tcPr>
          <w:p w14:paraId="0E0F0C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宋寒露</w:t>
            </w:r>
          </w:p>
        </w:tc>
        <w:tc>
          <w:tcPr>
            <w:tcW w:w="3262" w:type="dxa"/>
            <w:vAlign w:val="center"/>
          </w:tcPr>
          <w:p w14:paraId="0B34CA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516FD3F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202632211105</w:t>
            </w:r>
          </w:p>
        </w:tc>
      </w:tr>
      <w:tr w14:paraId="4118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78" w:type="dxa"/>
            <w:vAlign w:val="center"/>
          </w:tcPr>
          <w:p w14:paraId="4B34E4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w="2638" w:type="dxa"/>
            <w:vAlign w:val="center"/>
          </w:tcPr>
          <w:p w14:paraId="12B572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王思远</w:t>
            </w:r>
          </w:p>
        </w:tc>
        <w:tc>
          <w:tcPr>
            <w:tcW w:w="3262" w:type="dxa"/>
            <w:vAlign w:val="center"/>
          </w:tcPr>
          <w:p w14:paraId="0D3557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w="1966" w:type="dxa"/>
            <w:vAlign w:val="center"/>
          </w:tcPr>
          <w:p w14:paraId="0B77E1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2026102779</w:t>
            </w:r>
          </w:p>
        </w:tc>
      </w:tr>
      <w:tr w14:paraId="289C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6E6F4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w="2638" w:type="dxa"/>
            <w:vAlign w:val="center"/>
          </w:tcPr>
          <w:p w14:paraId="69EAAB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王品懿</w:t>
            </w:r>
          </w:p>
        </w:tc>
        <w:tc>
          <w:tcPr>
            <w:tcW w:w="3262" w:type="dxa"/>
            <w:vAlign w:val="center"/>
          </w:tcPr>
          <w:p w14:paraId="3669F6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05D5C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2025104388</w:t>
            </w:r>
          </w:p>
        </w:tc>
      </w:tr>
      <w:tr w14:paraId="74F0C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1559C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w="2638" w:type="dxa"/>
            <w:vAlign w:val="center"/>
          </w:tcPr>
          <w:p w14:paraId="013534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曹绮璐</w:t>
            </w:r>
          </w:p>
        </w:tc>
        <w:tc>
          <w:tcPr>
            <w:tcW w:w="3262" w:type="dxa"/>
            <w:vAlign w:val="center"/>
          </w:tcPr>
          <w:p w14:paraId="416AE5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CA20D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2026101240</w:t>
            </w:r>
          </w:p>
        </w:tc>
      </w:tr>
      <w:tr w14:paraId="02E6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5438B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w="2638" w:type="dxa"/>
            <w:vAlign w:val="center"/>
          </w:tcPr>
          <w:p w14:paraId="1BBD4B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赵诗怡</w:t>
            </w:r>
          </w:p>
        </w:tc>
        <w:tc>
          <w:tcPr>
            <w:tcW w:w="3262" w:type="dxa"/>
            <w:vAlign w:val="center"/>
          </w:tcPr>
          <w:p w14:paraId="76DCDF4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70F358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2026101271</w:t>
            </w:r>
          </w:p>
        </w:tc>
      </w:tr>
      <w:tr w14:paraId="6A21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EAC59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w="2638" w:type="dxa"/>
            <w:vAlign w:val="center"/>
          </w:tcPr>
          <w:p w14:paraId="13B3F2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罗孟琪</w:t>
            </w:r>
          </w:p>
        </w:tc>
        <w:tc>
          <w:tcPr>
            <w:tcW w:w="3262" w:type="dxa"/>
            <w:vAlign w:val="center"/>
          </w:tcPr>
          <w:p w14:paraId="70EE28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637038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2026102996</w:t>
            </w:r>
          </w:p>
        </w:tc>
      </w:tr>
      <w:tr w14:paraId="6998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BE071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w="2638" w:type="dxa"/>
            <w:vAlign w:val="center"/>
          </w:tcPr>
          <w:p w14:paraId="167B1A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韩颖怡</w:t>
            </w:r>
          </w:p>
        </w:tc>
        <w:tc>
          <w:tcPr>
            <w:tcW w:w="3262" w:type="dxa"/>
            <w:vAlign w:val="center"/>
          </w:tcPr>
          <w:p w14:paraId="156698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39E4C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2025150805</w:t>
            </w:r>
          </w:p>
        </w:tc>
      </w:tr>
      <w:tr w14:paraId="7458D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A655C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w="2638" w:type="dxa"/>
            <w:vAlign w:val="center"/>
          </w:tcPr>
          <w:p w14:paraId="4A682D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陈星欣</w:t>
            </w:r>
          </w:p>
        </w:tc>
        <w:tc>
          <w:tcPr>
            <w:tcW w:w="3262" w:type="dxa"/>
            <w:vAlign w:val="center"/>
          </w:tcPr>
          <w:p w14:paraId="78A889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104DF0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2026101226</w:t>
            </w:r>
          </w:p>
        </w:tc>
      </w:tr>
      <w:tr w14:paraId="2C705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F5706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w="2638" w:type="dxa"/>
            <w:vAlign w:val="center"/>
          </w:tcPr>
          <w:p w14:paraId="4AD3B0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李钰霞</w:t>
            </w:r>
          </w:p>
        </w:tc>
        <w:tc>
          <w:tcPr>
            <w:tcW w:w="3262" w:type="dxa"/>
            <w:vAlign w:val="center"/>
          </w:tcPr>
          <w:p w14:paraId="6B68EE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6A4C5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2024180220</w:t>
            </w:r>
          </w:p>
        </w:tc>
      </w:tr>
      <w:tr w14:paraId="1837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FFAE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w="2638" w:type="dxa"/>
            <w:vAlign w:val="center"/>
          </w:tcPr>
          <w:p w14:paraId="67FACB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周欣</w:t>
            </w:r>
          </w:p>
        </w:tc>
        <w:tc>
          <w:tcPr>
            <w:tcW w:w="3262" w:type="dxa"/>
            <w:vAlign w:val="center"/>
          </w:tcPr>
          <w:p w14:paraId="1D2FAB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78A311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2024152451</w:t>
            </w:r>
          </w:p>
        </w:tc>
      </w:tr>
      <w:tr w14:paraId="2ABEE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D5A4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w="2638" w:type="dxa"/>
            <w:vAlign w:val="center"/>
          </w:tcPr>
          <w:p w14:paraId="41282B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黄彦阳</w:t>
            </w:r>
          </w:p>
        </w:tc>
        <w:tc>
          <w:tcPr>
            <w:tcW w:w="3262" w:type="dxa"/>
            <w:vAlign w:val="center"/>
          </w:tcPr>
          <w:p w14:paraId="2F9BCE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61BFC9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2024101855</w:t>
            </w:r>
          </w:p>
        </w:tc>
      </w:tr>
      <w:tr w14:paraId="6B819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12A85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w="2638" w:type="dxa"/>
            <w:vAlign w:val="center"/>
          </w:tcPr>
          <w:p w14:paraId="4C6556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阿米娜·马合木提</w:t>
            </w:r>
          </w:p>
        </w:tc>
        <w:tc>
          <w:tcPr>
            <w:tcW w:w="3262" w:type="dxa"/>
            <w:vAlign w:val="center"/>
          </w:tcPr>
          <w:p w14:paraId="0B0EA0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CDD13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2026105050</w:t>
            </w:r>
          </w:p>
        </w:tc>
      </w:tr>
      <w:tr w14:paraId="1B37C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B085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w="2638" w:type="dxa"/>
            <w:vAlign w:val="center"/>
          </w:tcPr>
          <w:p w14:paraId="21C835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李欣然</w:t>
            </w:r>
          </w:p>
        </w:tc>
        <w:tc>
          <w:tcPr>
            <w:tcW w:w="3262" w:type="dxa"/>
            <w:vAlign w:val="center"/>
          </w:tcPr>
          <w:p w14:paraId="4CB7FE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7CE091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2026104489</w:t>
            </w:r>
          </w:p>
        </w:tc>
      </w:tr>
      <w:tr w14:paraId="23A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D3041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w="2638" w:type="dxa"/>
            <w:vAlign w:val="center"/>
          </w:tcPr>
          <w:p w14:paraId="09BE75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邱淑棋</w:t>
            </w:r>
          </w:p>
        </w:tc>
        <w:tc>
          <w:tcPr>
            <w:tcW w:w="3262" w:type="dxa"/>
            <w:vAlign w:val="center"/>
          </w:tcPr>
          <w:p w14:paraId="3D6DC2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DE76D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2024104531</w:t>
            </w:r>
          </w:p>
        </w:tc>
      </w:tr>
      <w:tr w14:paraId="76FC7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ACF4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w="2638" w:type="dxa"/>
            <w:vAlign w:val="center"/>
          </w:tcPr>
          <w:p w14:paraId="7BC526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潘敏睿</w:t>
            </w:r>
          </w:p>
        </w:tc>
        <w:tc>
          <w:tcPr>
            <w:tcW w:w="3262" w:type="dxa"/>
            <w:vAlign w:val="center"/>
          </w:tcPr>
          <w:p w14:paraId="749E5A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71C05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2025100674</w:t>
            </w:r>
          </w:p>
        </w:tc>
      </w:tr>
      <w:tr w14:paraId="1B210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A4B89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w="2638" w:type="dxa"/>
            <w:vAlign w:val="center"/>
          </w:tcPr>
          <w:p w14:paraId="060880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陈慧姿</w:t>
            </w:r>
          </w:p>
        </w:tc>
        <w:tc>
          <w:tcPr>
            <w:tcW w:w="3262" w:type="dxa"/>
            <w:vAlign w:val="center"/>
          </w:tcPr>
          <w:p w14:paraId="6E4423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59AEA7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2025104263</w:t>
            </w:r>
          </w:p>
        </w:tc>
      </w:tr>
      <w:tr w14:paraId="45D84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AD07F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w="2638" w:type="dxa"/>
            <w:vAlign w:val="center"/>
          </w:tcPr>
          <w:p w14:paraId="11FF04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王艾琦</w:t>
            </w:r>
          </w:p>
        </w:tc>
        <w:tc>
          <w:tcPr>
            <w:tcW w:w="3262" w:type="dxa"/>
            <w:vAlign w:val="center"/>
          </w:tcPr>
          <w:p w14:paraId="03C0BC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A1AE7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2025101749</w:t>
            </w:r>
          </w:p>
        </w:tc>
      </w:tr>
      <w:tr w14:paraId="1C082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772AF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w="2638" w:type="dxa"/>
            <w:vAlign w:val="center"/>
          </w:tcPr>
          <w:p w14:paraId="79D4F2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彭姝捷</w:t>
            </w:r>
          </w:p>
        </w:tc>
        <w:tc>
          <w:tcPr>
            <w:tcW w:w="3262" w:type="dxa"/>
            <w:vAlign w:val="center"/>
          </w:tcPr>
          <w:p w14:paraId="113E02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7023EE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2025103982</w:t>
            </w:r>
          </w:p>
        </w:tc>
      </w:tr>
      <w:tr w14:paraId="17214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F4E25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w="2638" w:type="dxa"/>
            <w:vAlign w:val="center"/>
          </w:tcPr>
          <w:p w14:paraId="308353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舒欣瑶</w:t>
            </w:r>
          </w:p>
        </w:tc>
        <w:tc>
          <w:tcPr>
            <w:tcW w:w="3262" w:type="dxa"/>
            <w:vAlign w:val="center"/>
          </w:tcPr>
          <w:p w14:paraId="2C5E9D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3A6782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2025104384</w:t>
            </w:r>
          </w:p>
        </w:tc>
      </w:tr>
      <w:tr w14:paraId="2F65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1E3C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w="2638" w:type="dxa"/>
            <w:vAlign w:val="center"/>
          </w:tcPr>
          <w:p w14:paraId="3586A5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刘梓翎</w:t>
            </w:r>
          </w:p>
        </w:tc>
        <w:tc>
          <w:tcPr>
            <w:tcW w:w="3262" w:type="dxa"/>
            <w:vAlign w:val="center"/>
          </w:tcPr>
          <w:p w14:paraId="62BCEA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E6396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2026101235</w:t>
            </w:r>
          </w:p>
        </w:tc>
      </w:tr>
      <w:tr w14:paraId="25E3B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3D100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w="2638" w:type="dxa"/>
            <w:vAlign w:val="center"/>
          </w:tcPr>
          <w:p w14:paraId="02F5D3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江昀晖</w:t>
            </w:r>
          </w:p>
        </w:tc>
        <w:tc>
          <w:tcPr>
            <w:tcW w:w="3262" w:type="dxa"/>
            <w:vAlign w:val="center"/>
          </w:tcPr>
          <w:p w14:paraId="50B8C7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6041B4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2026101266</w:t>
            </w:r>
          </w:p>
        </w:tc>
      </w:tr>
      <w:tr w14:paraId="7AA9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32C24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w="2638" w:type="dxa"/>
            <w:vAlign w:val="center"/>
          </w:tcPr>
          <w:p w14:paraId="7F9F0E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邝晓雯</w:t>
            </w:r>
          </w:p>
        </w:tc>
        <w:tc>
          <w:tcPr>
            <w:tcW w:w="3262" w:type="dxa"/>
            <w:vAlign w:val="center"/>
          </w:tcPr>
          <w:p w14:paraId="5897E3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704C0C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2026101248</w:t>
            </w:r>
          </w:p>
        </w:tc>
      </w:tr>
      <w:tr w14:paraId="44FD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9F42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w="2638" w:type="dxa"/>
            <w:vAlign w:val="center"/>
          </w:tcPr>
          <w:p w14:paraId="50585E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杨轩锦</w:t>
            </w:r>
          </w:p>
        </w:tc>
        <w:tc>
          <w:tcPr>
            <w:tcW w:w="3262" w:type="dxa"/>
            <w:vAlign w:val="center"/>
          </w:tcPr>
          <w:p w14:paraId="7C2FE4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54DEC1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2025104084</w:t>
            </w:r>
          </w:p>
        </w:tc>
      </w:tr>
      <w:tr w14:paraId="343D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65F40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w="2638" w:type="dxa"/>
            <w:vAlign w:val="center"/>
          </w:tcPr>
          <w:p w14:paraId="2BBCB0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陈思月</w:t>
            </w:r>
          </w:p>
        </w:tc>
        <w:tc>
          <w:tcPr>
            <w:tcW w:w="3262" w:type="dxa"/>
            <w:vAlign w:val="center"/>
          </w:tcPr>
          <w:p w14:paraId="23FC49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D5688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2026104986</w:t>
            </w:r>
          </w:p>
        </w:tc>
      </w:tr>
      <w:tr w14:paraId="7156C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00FEC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w="2638" w:type="dxa"/>
            <w:vAlign w:val="center"/>
          </w:tcPr>
          <w:p w14:paraId="5C53C6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周思婕</w:t>
            </w:r>
          </w:p>
        </w:tc>
        <w:tc>
          <w:tcPr>
            <w:tcW w:w="3262" w:type="dxa"/>
            <w:vAlign w:val="center"/>
          </w:tcPr>
          <w:p w14:paraId="3BC15B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8A8AA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2023102715</w:t>
            </w:r>
          </w:p>
        </w:tc>
      </w:tr>
      <w:tr w14:paraId="21BA5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53F1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w="2638" w:type="dxa"/>
            <w:vAlign w:val="center"/>
          </w:tcPr>
          <w:p w14:paraId="59653C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周茜佳</w:t>
            </w:r>
          </w:p>
        </w:tc>
        <w:tc>
          <w:tcPr>
            <w:tcW w:w="3262" w:type="dxa"/>
            <w:vAlign w:val="center"/>
          </w:tcPr>
          <w:p w14:paraId="7DBE3C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5BCBFE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2026102575</w:t>
            </w:r>
          </w:p>
        </w:tc>
      </w:tr>
      <w:tr w14:paraId="3A77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DA663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w="2638" w:type="dxa"/>
            <w:vAlign w:val="center"/>
          </w:tcPr>
          <w:p w14:paraId="4D8B09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邓玮蓝</w:t>
            </w:r>
          </w:p>
        </w:tc>
        <w:tc>
          <w:tcPr>
            <w:tcW w:w="3262" w:type="dxa"/>
            <w:vAlign w:val="center"/>
          </w:tcPr>
          <w:p w14:paraId="50A76D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A3514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2026101187</w:t>
            </w:r>
          </w:p>
        </w:tc>
      </w:tr>
      <w:tr w14:paraId="623C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29C1C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w="2638" w:type="dxa"/>
            <w:vAlign w:val="center"/>
          </w:tcPr>
          <w:p w14:paraId="1C9F96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林智欣</w:t>
            </w:r>
          </w:p>
        </w:tc>
        <w:tc>
          <w:tcPr>
            <w:tcW w:w="3262" w:type="dxa"/>
            <w:vAlign w:val="center"/>
          </w:tcPr>
          <w:p w14:paraId="401B41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50A2D8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2026101214</w:t>
            </w:r>
          </w:p>
        </w:tc>
      </w:tr>
      <w:tr w14:paraId="542B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60079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w="2638" w:type="dxa"/>
            <w:vAlign w:val="center"/>
          </w:tcPr>
          <w:p w14:paraId="287E85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林嘉盈</w:t>
            </w:r>
          </w:p>
        </w:tc>
        <w:tc>
          <w:tcPr>
            <w:tcW w:w="3262" w:type="dxa"/>
            <w:vAlign w:val="center"/>
          </w:tcPr>
          <w:p w14:paraId="08DC7A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B0E15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2024153033</w:t>
            </w:r>
          </w:p>
        </w:tc>
      </w:tr>
      <w:tr w14:paraId="63258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638C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w="2638" w:type="dxa"/>
            <w:vAlign w:val="center"/>
          </w:tcPr>
          <w:p w14:paraId="18C16C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覃梓柔</w:t>
            </w:r>
          </w:p>
        </w:tc>
        <w:tc>
          <w:tcPr>
            <w:tcW w:w="3262" w:type="dxa"/>
            <w:vAlign w:val="center"/>
          </w:tcPr>
          <w:p w14:paraId="53D851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12F4E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2026101180</w:t>
            </w:r>
          </w:p>
        </w:tc>
      </w:tr>
      <w:tr w14:paraId="2551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5ECF0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w="2638" w:type="dxa"/>
            <w:vAlign w:val="center"/>
          </w:tcPr>
          <w:p w14:paraId="1D1EA7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周铁伟</w:t>
            </w:r>
          </w:p>
        </w:tc>
        <w:tc>
          <w:tcPr>
            <w:tcW w:w="3262" w:type="dxa"/>
            <w:vAlign w:val="center"/>
          </w:tcPr>
          <w:p w14:paraId="228F82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44329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2026101182</w:t>
            </w:r>
          </w:p>
        </w:tc>
      </w:tr>
      <w:tr w14:paraId="7F88B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233B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w="2638" w:type="dxa"/>
            <w:vAlign w:val="center"/>
          </w:tcPr>
          <w:p w14:paraId="078130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韦燕姿</w:t>
            </w:r>
          </w:p>
        </w:tc>
        <w:tc>
          <w:tcPr>
            <w:tcW w:w="3262" w:type="dxa"/>
            <w:vAlign w:val="center"/>
          </w:tcPr>
          <w:p w14:paraId="60144A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7582F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2026103228</w:t>
            </w:r>
          </w:p>
        </w:tc>
      </w:tr>
      <w:tr w14:paraId="66DE3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F42B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w="2638" w:type="dxa"/>
            <w:vAlign w:val="center"/>
          </w:tcPr>
          <w:p w14:paraId="3658B6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邓琪霖</w:t>
            </w:r>
          </w:p>
        </w:tc>
        <w:tc>
          <w:tcPr>
            <w:tcW w:w="3262" w:type="dxa"/>
            <w:vAlign w:val="center"/>
          </w:tcPr>
          <w:p w14:paraId="3CF5F0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0A217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2026101178</w:t>
            </w:r>
          </w:p>
        </w:tc>
      </w:tr>
      <w:tr w14:paraId="6E21D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1BECE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w="2638" w:type="dxa"/>
            <w:vAlign w:val="center"/>
          </w:tcPr>
          <w:p w14:paraId="024DC6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肖燕舒</w:t>
            </w:r>
          </w:p>
        </w:tc>
        <w:tc>
          <w:tcPr>
            <w:tcW w:w="3262" w:type="dxa"/>
            <w:vAlign w:val="center"/>
          </w:tcPr>
          <w:p w14:paraId="5047AC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72FBBD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2024102051</w:t>
            </w:r>
          </w:p>
        </w:tc>
      </w:tr>
      <w:tr w14:paraId="54EF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47397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w="2638" w:type="dxa"/>
            <w:vAlign w:val="center"/>
          </w:tcPr>
          <w:p w14:paraId="6E2454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顾光艳</w:t>
            </w:r>
          </w:p>
        </w:tc>
        <w:tc>
          <w:tcPr>
            <w:tcW w:w="3262" w:type="dxa"/>
            <w:vAlign w:val="center"/>
          </w:tcPr>
          <w:p w14:paraId="57A35B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176BF6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2025103984</w:t>
            </w:r>
          </w:p>
        </w:tc>
      </w:tr>
      <w:tr w14:paraId="31A8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63228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w="2638" w:type="dxa"/>
            <w:vAlign w:val="center"/>
          </w:tcPr>
          <w:p w14:paraId="7BCCFA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沈欣愉</w:t>
            </w:r>
          </w:p>
        </w:tc>
        <w:tc>
          <w:tcPr>
            <w:tcW w:w="3262" w:type="dxa"/>
            <w:vAlign w:val="center"/>
          </w:tcPr>
          <w:p w14:paraId="222F31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3FD03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2026101264</w:t>
            </w:r>
          </w:p>
        </w:tc>
      </w:tr>
      <w:tr w14:paraId="3EAFD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32660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w="2638" w:type="dxa"/>
            <w:vAlign w:val="center"/>
          </w:tcPr>
          <w:p w14:paraId="513322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陈沛霖</w:t>
            </w:r>
          </w:p>
        </w:tc>
        <w:tc>
          <w:tcPr>
            <w:tcW w:w="3262" w:type="dxa"/>
            <w:vAlign w:val="center"/>
          </w:tcPr>
          <w:p w14:paraId="7B0BC1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54759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2024102000</w:t>
            </w:r>
          </w:p>
        </w:tc>
      </w:tr>
      <w:tr w14:paraId="4E32B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1C63A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w="2638" w:type="dxa"/>
            <w:vAlign w:val="center"/>
          </w:tcPr>
          <w:p w14:paraId="51C062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郑乐怡</w:t>
            </w:r>
          </w:p>
        </w:tc>
        <w:tc>
          <w:tcPr>
            <w:tcW w:w="3262" w:type="dxa"/>
            <w:vAlign w:val="center"/>
          </w:tcPr>
          <w:p w14:paraId="616F97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5C65AD1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2024152091</w:t>
            </w:r>
          </w:p>
        </w:tc>
      </w:tr>
      <w:tr w14:paraId="35631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55B38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w="2638" w:type="dxa"/>
            <w:vAlign w:val="center"/>
          </w:tcPr>
          <w:p w14:paraId="757F18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方丽莎</w:t>
            </w:r>
          </w:p>
        </w:tc>
        <w:tc>
          <w:tcPr>
            <w:tcW w:w="3262" w:type="dxa"/>
            <w:vAlign w:val="center"/>
          </w:tcPr>
          <w:p w14:paraId="7C1B9E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F5ECB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2025151445</w:t>
            </w:r>
          </w:p>
        </w:tc>
      </w:tr>
      <w:tr w14:paraId="0894C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2309D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w="2638" w:type="dxa"/>
            <w:vAlign w:val="center"/>
          </w:tcPr>
          <w:p w14:paraId="63175B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袁梦渟</w:t>
            </w:r>
          </w:p>
        </w:tc>
        <w:tc>
          <w:tcPr>
            <w:tcW w:w="3262" w:type="dxa"/>
            <w:vAlign w:val="center"/>
          </w:tcPr>
          <w:p w14:paraId="4895F7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5E34AB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2026103401</w:t>
            </w:r>
          </w:p>
        </w:tc>
      </w:tr>
      <w:tr w14:paraId="24567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E3D53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w="2638" w:type="dxa"/>
            <w:vAlign w:val="center"/>
          </w:tcPr>
          <w:p w14:paraId="544A51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何文昕</w:t>
            </w:r>
          </w:p>
        </w:tc>
        <w:tc>
          <w:tcPr>
            <w:tcW w:w="3262" w:type="dxa"/>
            <w:vAlign w:val="center"/>
          </w:tcPr>
          <w:p w14:paraId="6E395F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6BED41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2025153472</w:t>
            </w:r>
          </w:p>
        </w:tc>
      </w:tr>
      <w:tr w14:paraId="3FDF0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BF272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w="2638" w:type="dxa"/>
            <w:vAlign w:val="center"/>
          </w:tcPr>
          <w:p w14:paraId="1734A0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甘佳颖</w:t>
            </w:r>
          </w:p>
        </w:tc>
        <w:tc>
          <w:tcPr>
            <w:tcW w:w="3262" w:type="dxa"/>
            <w:vAlign w:val="center"/>
          </w:tcPr>
          <w:p w14:paraId="55A5D3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6C84F9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2025101728</w:t>
            </w:r>
          </w:p>
        </w:tc>
      </w:tr>
      <w:tr w14:paraId="1A8CC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F688CC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w="2638" w:type="dxa"/>
            <w:vAlign w:val="center"/>
          </w:tcPr>
          <w:p w14:paraId="5717C3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郝运至</w:t>
            </w:r>
          </w:p>
        </w:tc>
        <w:tc>
          <w:tcPr>
            <w:tcW w:w="3262" w:type="dxa"/>
            <w:vAlign w:val="center"/>
          </w:tcPr>
          <w:p w14:paraId="6A4C2D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1BC554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202630181114</w:t>
            </w:r>
          </w:p>
        </w:tc>
      </w:tr>
      <w:tr w14:paraId="5DAF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5E2C9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w="2638" w:type="dxa"/>
            <w:vAlign w:val="center"/>
          </w:tcPr>
          <w:p w14:paraId="261E27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张健莹</w:t>
            </w:r>
          </w:p>
        </w:tc>
        <w:tc>
          <w:tcPr>
            <w:tcW w:w="3262" w:type="dxa"/>
            <w:vAlign w:val="center"/>
          </w:tcPr>
          <w:p w14:paraId="152F65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D27AC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2025152265</w:t>
            </w:r>
          </w:p>
        </w:tc>
      </w:tr>
      <w:tr w14:paraId="4D5F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B28E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w="2638" w:type="dxa"/>
            <w:vAlign w:val="center"/>
          </w:tcPr>
          <w:p w14:paraId="0FD958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白彬洁</w:t>
            </w:r>
          </w:p>
        </w:tc>
        <w:tc>
          <w:tcPr>
            <w:tcW w:w="3262" w:type="dxa"/>
            <w:vAlign w:val="center"/>
          </w:tcPr>
          <w:p w14:paraId="6B8EC82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59BCA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2025104383</w:t>
            </w:r>
          </w:p>
        </w:tc>
      </w:tr>
      <w:tr w14:paraId="67E57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DD65C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w="2638" w:type="dxa"/>
            <w:vAlign w:val="center"/>
          </w:tcPr>
          <w:p w14:paraId="2BF7AB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金瑞莅</w:t>
            </w:r>
          </w:p>
        </w:tc>
        <w:tc>
          <w:tcPr>
            <w:tcW w:w="3262" w:type="dxa"/>
            <w:vAlign w:val="center"/>
          </w:tcPr>
          <w:p w14:paraId="6E4310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79B82C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2024104475</w:t>
            </w:r>
          </w:p>
        </w:tc>
      </w:tr>
      <w:tr w14:paraId="1B95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BD78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w="2638" w:type="dxa"/>
            <w:vAlign w:val="center"/>
          </w:tcPr>
          <w:p w14:paraId="07E321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曾紫涵</w:t>
            </w:r>
          </w:p>
        </w:tc>
        <w:tc>
          <w:tcPr>
            <w:tcW w:w="3262" w:type="dxa"/>
            <w:vAlign w:val="center"/>
          </w:tcPr>
          <w:p w14:paraId="033D6B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6D757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2026101265</w:t>
            </w:r>
          </w:p>
        </w:tc>
      </w:tr>
      <w:tr w14:paraId="5E296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051A4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w="2638" w:type="dxa"/>
            <w:vAlign w:val="center"/>
          </w:tcPr>
          <w:p w14:paraId="482167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陈欣然</w:t>
            </w:r>
          </w:p>
        </w:tc>
        <w:tc>
          <w:tcPr>
            <w:tcW w:w="3262" w:type="dxa"/>
            <w:vAlign w:val="center"/>
          </w:tcPr>
          <w:p w14:paraId="759510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4142D3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2026102602</w:t>
            </w:r>
          </w:p>
        </w:tc>
      </w:tr>
      <w:tr w14:paraId="0BCB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071B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w="2638" w:type="dxa"/>
            <w:vAlign w:val="center"/>
          </w:tcPr>
          <w:p w14:paraId="4DDE2B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徐菲</w:t>
            </w:r>
          </w:p>
        </w:tc>
        <w:tc>
          <w:tcPr>
            <w:tcW w:w="3262" w:type="dxa"/>
            <w:vAlign w:val="center"/>
          </w:tcPr>
          <w:p w14:paraId="685FE7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0F3AE9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2026104057</w:t>
            </w:r>
          </w:p>
        </w:tc>
      </w:tr>
      <w:tr w14:paraId="5968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0096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w="2638" w:type="dxa"/>
            <w:vAlign w:val="center"/>
          </w:tcPr>
          <w:p w14:paraId="6C71A2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庞茹</w:t>
            </w:r>
          </w:p>
        </w:tc>
        <w:tc>
          <w:tcPr>
            <w:tcW w:w="3262" w:type="dxa"/>
            <w:vAlign w:val="center"/>
          </w:tcPr>
          <w:p w14:paraId="4436F8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1D8DEF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2024100246</w:t>
            </w:r>
          </w:p>
        </w:tc>
      </w:tr>
      <w:tr w14:paraId="484D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45CC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w="2638" w:type="dxa"/>
            <w:vAlign w:val="center"/>
          </w:tcPr>
          <w:p w14:paraId="571607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沈瑾</w:t>
            </w:r>
          </w:p>
        </w:tc>
        <w:tc>
          <w:tcPr>
            <w:tcW w:w="3262" w:type="dxa"/>
            <w:vAlign w:val="center"/>
          </w:tcPr>
          <w:p w14:paraId="263B17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680552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2026101255</w:t>
            </w:r>
          </w:p>
        </w:tc>
      </w:tr>
      <w:tr w14:paraId="5EF2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5569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w="2638" w:type="dxa"/>
            <w:vAlign w:val="center"/>
          </w:tcPr>
          <w:p w14:paraId="2D1847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汪世运</w:t>
            </w:r>
          </w:p>
        </w:tc>
        <w:tc>
          <w:tcPr>
            <w:tcW w:w="3262" w:type="dxa"/>
            <w:vAlign w:val="center"/>
          </w:tcPr>
          <w:p w14:paraId="0DEAF7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w="1966" w:type="dxa"/>
            <w:vAlign w:val="center"/>
          </w:tcPr>
          <w:p w14:paraId="218900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2026101217</w:t>
            </w:r>
          </w:p>
        </w:tc>
      </w:tr>
      <w:tr w14:paraId="6A030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9FAA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w="2638" w:type="dxa"/>
            <w:vAlign w:val="center"/>
          </w:tcPr>
          <w:p w14:paraId="049D56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徐家慧</w:t>
            </w:r>
          </w:p>
        </w:tc>
        <w:tc>
          <w:tcPr>
            <w:tcW w:w="3262" w:type="dxa"/>
            <w:vAlign w:val="center"/>
          </w:tcPr>
          <w:p w14:paraId="680C67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285520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2025100609</w:t>
            </w:r>
          </w:p>
        </w:tc>
      </w:tr>
      <w:tr w14:paraId="772C6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059E0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w="2638" w:type="dxa"/>
            <w:vAlign w:val="center"/>
          </w:tcPr>
          <w:p w14:paraId="487890F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许明哲</w:t>
            </w:r>
          </w:p>
        </w:tc>
        <w:tc>
          <w:tcPr>
            <w:tcW w:w="3262" w:type="dxa"/>
            <w:vAlign w:val="center"/>
          </w:tcPr>
          <w:p w14:paraId="5855A3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5D4BC9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2025606021002</w:t>
            </w:r>
          </w:p>
        </w:tc>
      </w:tr>
      <w:tr w14:paraId="1863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CF7FA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w="2638" w:type="dxa"/>
            <w:vAlign w:val="center"/>
          </w:tcPr>
          <w:p w14:paraId="262624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单卓妍</w:t>
            </w:r>
          </w:p>
        </w:tc>
        <w:tc>
          <w:tcPr>
            <w:tcW w:w="3262" w:type="dxa"/>
            <w:vAlign w:val="center"/>
          </w:tcPr>
          <w:p w14:paraId="3A6074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7160C5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2025103412</w:t>
            </w:r>
          </w:p>
        </w:tc>
      </w:tr>
      <w:tr w14:paraId="507AE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AD72C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w="2638" w:type="dxa"/>
            <w:vAlign w:val="center"/>
          </w:tcPr>
          <w:p w14:paraId="1FFA0B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苏王晶</w:t>
            </w:r>
          </w:p>
        </w:tc>
        <w:tc>
          <w:tcPr>
            <w:tcW w:w="3262" w:type="dxa"/>
            <w:vAlign w:val="center"/>
          </w:tcPr>
          <w:p w14:paraId="757176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5665CE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2025152550</w:t>
            </w:r>
          </w:p>
        </w:tc>
      </w:tr>
      <w:tr w14:paraId="53E8D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23AEA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w="2638" w:type="dxa"/>
            <w:vAlign w:val="center"/>
          </w:tcPr>
          <w:p w14:paraId="279E8C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徐嘉文</w:t>
            </w:r>
          </w:p>
        </w:tc>
        <w:tc>
          <w:tcPr>
            <w:tcW w:w="3262" w:type="dxa"/>
            <w:vAlign w:val="center"/>
          </w:tcPr>
          <w:p w14:paraId="367C5A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6EE764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2023102765</w:t>
            </w:r>
          </w:p>
        </w:tc>
      </w:tr>
      <w:tr w14:paraId="4E8B4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E6DB8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w="2638" w:type="dxa"/>
            <w:vAlign w:val="center"/>
          </w:tcPr>
          <w:p w14:paraId="714065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唐嘉誉</w:t>
            </w:r>
          </w:p>
        </w:tc>
        <w:tc>
          <w:tcPr>
            <w:tcW w:w="3262" w:type="dxa"/>
            <w:vAlign w:val="center"/>
          </w:tcPr>
          <w:p w14:paraId="31C1D2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4C2765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2025101651</w:t>
            </w:r>
          </w:p>
        </w:tc>
      </w:tr>
      <w:tr w14:paraId="2DE6F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550E6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w="2638" w:type="dxa"/>
            <w:vAlign w:val="center"/>
          </w:tcPr>
          <w:p w14:paraId="05AE14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欧阳小昭</w:t>
            </w:r>
          </w:p>
        </w:tc>
        <w:tc>
          <w:tcPr>
            <w:tcW w:w="3262" w:type="dxa"/>
            <w:vAlign w:val="center"/>
          </w:tcPr>
          <w:p w14:paraId="4B0336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33370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2024101883</w:t>
            </w:r>
          </w:p>
        </w:tc>
      </w:tr>
      <w:tr w14:paraId="2981E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946C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w="2638" w:type="dxa"/>
            <w:vAlign w:val="center"/>
          </w:tcPr>
          <w:p w14:paraId="564EF9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林希言</w:t>
            </w:r>
          </w:p>
        </w:tc>
        <w:tc>
          <w:tcPr>
            <w:tcW w:w="3262" w:type="dxa"/>
            <w:vAlign w:val="center"/>
          </w:tcPr>
          <w:p w14:paraId="1D5160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663E9F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2026104355</w:t>
            </w:r>
          </w:p>
        </w:tc>
      </w:tr>
      <w:tr w14:paraId="2EF3A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26ED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w="2638" w:type="dxa"/>
            <w:vAlign w:val="center"/>
          </w:tcPr>
          <w:p w14:paraId="221044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李昀彤</w:t>
            </w:r>
          </w:p>
        </w:tc>
        <w:tc>
          <w:tcPr>
            <w:tcW w:w="3262" w:type="dxa"/>
            <w:vAlign w:val="center"/>
          </w:tcPr>
          <w:p w14:paraId="15C95A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37333E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2025104703</w:t>
            </w:r>
          </w:p>
        </w:tc>
      </w:tr>
      <w:tr w14:paraId="18D0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D998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w="2638" w:type="dxa"/>
            <w:vAlign w:val="center"/>
          </w:tcPr>
          <w:p w14:paraId="19A23A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倪晓君</w:t>
            </w:r>
          </w:p>
        </w:tc>
        <w:tc>
          <w:tcPr>
            <w:tcW w:w="3262" w:type="dxa"/>
            <w:vAlign w:val="center"/>
          </w:tcPr>
          <w:p w14:paraId="69B137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4809DF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2026101092</w:t>
            </w:r>
          </w:p>
        </w:tc>
      </w:tr>
      <w:tr w14:paraId="53502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A2074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w="2638" w:type="dxa"/>
            <w:vAlign w:val="center"/>
          </w:tcPr>
          <w:p w14:paraId="662DAB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占诗颖</w:t>
            </w:r>
          </w:p>
        </w:tc>
        <w:tc>
          <w:tcPr>
            <w:tcW w:w="3262" w:type="dxa"/>
            <w:vAlign w:val="center"/>
          </w:tcPr>
          <w:p w14:paraId="4CE9E6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65092E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2026101100</w:t>
            </w:r>
          </w:p>
        </w:tc>
      </w:tr>
      <w:tr w14:paraId="57965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3A5B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w="2638" w:type="dxa"/>
            <w:vAlign w:val="center"/>
          </w:tcPr>
          <w:p w14:paraId="23B11B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李爱和</w:t>
            </w:r>
          </w:p>
        </w:tc>
        <w:tc>
          <w:tcPr>
            <w:tcW w:w="3262" w:type="dxa"/>
            <w:vAlign w:val="center"/>
          </w:tcPr>
          <w:p w14:paraId="5C7A4F2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0C5336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2025104866</w:t>
            </w:r>
          </w:p>
        </w:tc>
      </w:tr>
      <w:tr w14:paraId="0945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4C78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w="2638" w:type="dxa"/>
            <w:vAlign w:val="center"/>
          </w:tcPr>
          <w:p w14:paraId="0A4ECA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刘乐蓉</w:t>
            </w:r>
          </w:p>
        </w:tc>
        <w:tc>
          <w:tcPr>
            <w:tcW w:w="3262" w:type="dxa"/>
            <w:vAlign w:val="center"/>
          </w:tcPr>
          <w:p w14:paraId="072920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242A6E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2026101147</w:t>
            </w:r>
          </w:p>
        </w:tc>
      </w:tr>
      <w:tr w14:paraId="442B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9252B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w="2638" w:type="dxa"/>
            <w:vAlign w:val="center"/>
          </w:tcPr>
          <w:p w14:paraId="46C3FC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钱陈羽</w:t>
            </w:r>
          </w:p>
        </w:tc>
        <w:tc>
          <w:tcPr>
            <w:tcW w:w="3262" w:type="dxa"/>
            <w:vAlign w:val="center"/>
          </w:tcPr>
          <w:p w14:paraId="7132A2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40B691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202636151125</w:t>
            </w:r>
          </w:p>
        </w:tc>
      </w:tr>
      <w:tr w14:paraId="21DD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125EC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w="2638" w:type="dxa"/>
            <w:vAlign w:val="center"/>
          </w:tcPr>
          <w:p w14:paraId="104291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宫艺瑄</w:t>
            </w:r>
          </w:p>
        </w:tc>
        <w:tc>
          <w:tcPr>
            <w:tcW w:w="3262" w:type="dxa"/>
            <w:vAlign w:val="center"/>
          </w:tcPr>
          <w:p w14:paraId="7F8600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BB0DB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2025104468</w:t>
            </w:r>
          </w:p>
        </w:tc>
      </w:tr>
      <w:tr w14:paraId="0865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55844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w="2638" w:type="dxa"/>
            <w:vAlign w:val="center"/>
          </w:tcPr>
          <w:p w14:paraId="377CE5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李静雯</w:t>
            </w:r>
          </w:p>
        </w:tc>
        <w:tc>
          <w:tcPr>
            <w:tcW w:w="3262" w:type="dxa"/>
            <w:vAlign w:val="center"/>
          </w:tcPr>
          <w:p w14:paraId="2B0DC1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034C76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2025101669</w:t>
            </w:r>
          </w:p>
        </w:tc>
      </w:tr>
      <w:tr w14:paraId="483F2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45ADE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w="2638" w:type="dxa"/>
            <w:vAlign w:val="center"/>
          </w:tcPr>
          <w:p w14:paraId="471BB0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艾纯如</w:t>
            </w:r>
          </w:p>
        </w:tc>
        <w:tc>
          <w:tcPr>
            <w:tcW w:w="3262" w:type="dxa"/>
            <w:vAlign w:val="center"/>
          </w:tcPr>
          <w:p w14:paraId="799AF1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897F6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2024103502</w:t>
            </w:r>
          </w:p>
        </w:tc>
      </w:tr>
      <w:tr w14:paraId="68026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9F70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w="2638" w:type="dxa"/>
            <w:vAlign w:val="center"/>
          </w:tcPr>
          <w:p w14:paraId="2BA8FD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余雨竹</w:t>
            </w:r>
          </w:p>
        </w:tc>
        <w:tc>
          <w:tcPr>
            <w:tcW w:w="3262" w:type="dxa"/>
            <w:vAlign w:val="center"/>
          </w:tcPr>
          <w:p w14:paraId="1D1F07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5C6B52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202636021001</w:t>
            </w:r>
          </w:p>
        </w:tc>
      </w:tr>
      <w:tr w14:paraId="553F7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3EBE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w="2638" w:type="dxa"/>
            <w:vAlign w:val="center"/>
          </w:tcPr>
          <w:p w14:paraId="63AC50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张振桃</w:t>
            </w:r>
          </w:p>
        </w:tc>
        <w:tc>
          <w:tcPr>
            <w:tcW w:w="3262" w:type="dxa"/>
            <w:vAlign w:val="center"/>
          </w:tcPr>
          <w:p w14:paraId="374AA6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420950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2026102789</w:t>
            </w:r>
          </w:p>
        </w:tc>
      </w:tr>
      <w:tr w14:paraId="52F3F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93FB4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w="2638" w:type="dxa"/>
            <w:vAlign w:val="center"/>
          </w:tcPr>
          <w:p w14:paraId="4F5E0D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杜星历</w:t>
            </w:r>
          </w:p>
        </w:tc>
        <w:tc>
          <w:tcPr>
            <w:tcW w:w="3262" w:type="dxa"/>
            <w:vAlign w:val="center"/>
          </w:tcPr>
          <w:p w14:paraId="186C662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726EF7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2024101753</w:t>
            </w:r>
          </w:p>
        </w:tc>
      </w:tr>
      <w:tr w14:paraId="798A1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D0480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w="2638" w:type="dxa"/>
            <w:vAlign w:val="center"/>
          </w:tcPr>
          <w:p w14:paraId="7E9839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卢雅诗</w:t>
            </w:r>
          </w:p>
        </w:tc>
        <w:tc>
          <w:tcPr>
            <w:tcW w:w="3262" w:type="dxa"/>
            <w:vAlign w:val="center"/>
          </w:tcPr>
          <w:p w14:paraId="4937F7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25882F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2024101751</w:t>
            </w:r>
          </w:p>
        </w:tc>
      </w:tr>
      <w:tr w14:paraId="78D9D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61890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w="2638" w:type="dxa"/>
            <w:vAlign w:val="center"/>
          </w:tcPr>
          <w:p w14:paraId="6A9916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沈江瑞</w:t>
            </w:r>
          </w:p>
        </w:tc>
        <w:tc>
          <w:tcPr>
            <w:tcW w:w="3262" w:type="dxa"/>
            <w:vAlign w:val="center"/>
          </w:tcPr>
          <w:p w14:paraId="7F6118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AE77D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2024103411</w:t>
            </w:r>
          </w:p>
        </w:tc>
      </w:tr>
      <w:tr w14:paraId="0DB36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B1878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w="2638" w:type="dxa"/>
            <w:vAlign w:val="center"/>
          </w:tcPr>
          <w:p w14:paraId="157833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詹睿晗</w:t>
            </w:r>
          </w:p>
        </w:tc>
        <w:tc>
          <w:tcPr>
            <w:tcW w:w="3262" w:type="dxa"/>
            <w:vAlign w:val="center"/>
          </w:tcPr>
          <w:p w14:paraId="4B22DD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2F423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2026101109</w:t>
            </w:r>
          </w:p>
        </w:tc>
      </w:tr>
      <w:tr w14:paraId="02A6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08F3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w="2638" w:type="dxa"/>
            <w:vAlign w:val="center"/>
          </w:tcPr>
          <w:p w14:paraId="58AF5C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朱婧涵</w:t>
            </w:r>
          </w:p>
        </w:tc>
        <w:tc>
          <w:tcPr>
            <w:tcW w:w="3262" w:type="dxa"/>
            <w:vAlign w:val="center"/>
          </w:tcPr>
          <w:p w14:paraId="18641E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6AD945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2025101642</w:t>
            </w:r>
          </w:p>
        </w:tc>
      </w:tr>
      <w:tr w14:paraId="5B4C2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76C4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w="2638" w:type="dxa"/>
            <w:vAlign w:val="center"/>
          </w:tcPr>
          <w:p w14:paraId="01DE8D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曾月融</w:t>
            </w:r>
          </w:p>
        </w:tc>
        <w:tc>
          <w:tcPr>
            <w:tcW w:w="3262" w:type="dxa"/>
            <w:vAlign w:val="center"/>
          </w:tcPr>
          <w:p w14:paraId="4D7D47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01FE70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202636151004</w:t>
            </w:r>
          </w:p>
        </w:tc>
      </w:tr>
      <w:tr w14:paraId="49B2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1C1EE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w="2638" w:type="dxa"/>
            <w:vAlign w:val="center"/>
          </w:tcPr>
          <w:p w14:paraId="6E91C5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刘静雅</w:t>
            </w:r>
          </w:p>
        </w:tc>
        <w:tc>
          <w:tcPr>
            <w:tcW w:w="3262" w:type="dxa"/>
            <w:vAlign w:val="center"/>
          </w:tcPr>
          <w:p w14:paraId="1F20E2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2A216E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2026102991</w:t>
            </w:r>
          </w:p>
        </w:tc>
      </w:tr>
      <w:tr w14:paraId="5130D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5A2E9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w="2638" w:type="dxa"/>
            <w:vAlign w:val="center"/>
          </w:tcPr>
          <w:p w14:paraId="0B8DED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余芷欣</w:t>
            </w:r>
          </w:p>
        </w:tc>
        <w:tc>
          <w:tcPr>
            <w:tcW w:w="3262" w:type="dxa"/>
            <w:vAlign w:val="center"/>
          </w:tcPr>
          <w:p w14:paraId="6AA0D9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377FB3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2024152885</w:t>
            </w:r>
          </w:p>
        </w:tc>
      </w:tr>
      <w:tr w14:paraId="1B7C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DF035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w="2638" w:type="dxa"/>
            <w:vAlign w:val="center"/>
          </w:tcPr>
          <w:p w14:paraId="5B4DF1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赵凤玲</w:t>
            </w:r>
          </w:p>
        </w:tc>
        <w:tc>
          <w:tcPr>
            <w:tcW w:w="3262" w:type="dxa"/>
            <w:vAlign w:val="center"/>
          </w:tcPr>
          <w:p w14:paraId="321BAA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4F3D2A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2023101941</w:t>
            </w:r>
          </w:p>
        </w:tc>
      </w:tr>
      <w:tr w14:paraId="4C070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66295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w="2638" w:type="dxa"/>
            <w:vAlign w:val="center"/>
          </w:tcPr>
          <w:p w14:paraId="22E53C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王惠娟</w:t>
            </w:r>
          </w:p>
        </w:tc>
        <w:tc>
          <w:tcPr>
            <w:tcW w:w="3262" w:type="dxa"/>
            <w:vAlign w:val="center"/>
          </w:tcPr>
          <w:p w14:paraId="740ED9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8D7471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202636021003</w:t>
            </w:r>
          </w:p>
        </w:tc>
      </w:tr>
      <w:tr w14:paraId="0D3E8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9E700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w="2638" w:type="dxa"/>
            <w:vAlign w:val="center"/>
          </w:tcPr>
          <w:p w14:paraId="041D64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马佳瑜</w:t>
            </w:r>
          </w:p>
        </w:tc>
        <w:tc>
          <w:tcPr>
            <w:tcW w:w="3262" w:type="dxa"/>
            <w:vAlign w:val="center"/>
          </w:tcPr>
          <w:p w14:paraId="63B0F7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759893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2024103704</w:t>
            </w:r>
          </w:p>
        </w:tc>
      </w:tr>
      <w:tr w14:paraId="6145E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0E3BA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w="2638" w:type="dxa"/>
            <w:vAlign w:val="center"/>
          </w:tcPr>
          <w:p w14:paraId="23418B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李翼廷</w:t>
            </w:r>
          </w:p>
        </w:tc>
        <w:tc>
          <w:tcPr>
            <w:tcW w:w="3262" w:type="dxa"/>
            <w:vAlign w:val="center"/>
          </w:tcPr>
          <w:p w14:paraId="4D411C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6D08E7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2025103975</w:t>
            </w:r>
          </w:p>
        </w:tc>
      </w:tr>
      <w:tr w14:paraId="03CED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E9727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w="2638" w:type="dxa"/>
            <w:vAlign w:val="center"/>
          </w:tcPr>
          <w:p w14:paraId="008207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丁荣淇</w:t>
            </w:r>
          </w:p>
        </w:tc>
        <w:tc>
          <w:tcPr>
            <w:tcW w:w="3262" w:type="dxa"/>
            <w:vAlign w:val="center"/>
          </w:tcPr>
          <w:p w14:paraId="2AFE46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55CA54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202636021030</w:t>
            </w:r>
          </w:p>
        </w:tc>
      </w:tr>
      <w:tr w14:paraId="3F51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98F1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w="2638" w:type="dxa"/>
            <w:vAlign w:val="center"/>
          </w:tcPr>
          <w:p w14:paraId="5E4029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黄语菲</w:t>
            </w:r>
          </w:p>
        </w:tc>
        <w:tc>
          <w:tcPr>
            <w:tcW w:w="3262" w:type="dxa"/>
            <w:vAlign w:val="center"/>
          </w:tcPr>
          <w:p w14:paraId="1C8739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551AE6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2025104943</w:t>
            </w:r>
          </w:p>
        </w:tc>
      </w:tr>
      <w:tr w14:paraId="7E560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DCFBA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w="2638" w:type="dxa"/>
            <w:vAlign w:val="center"/>
          </w:tcPr>
          <w:p w14:paraId="33ACF7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谢妍舒</w:t>
            </w:r>
          </w:p>
        </w:tc>
        <w:tc>
          <w:tcPr>
            <w:tcW w:w="3262" w:type="dxa"/>
            <w:vAlign w:val="center"/>
          </w:tcPr>
          <w:p w14:paraId="1EB025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6440A6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2024102870</w:t>
            </w:r>
          </w:p>
        </w:tc>
      </w:tr>
      <w:tr w14:paraId="2E68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BFE1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w="2638" w:type="dxa"/>
            <w:vAlign w:val="center"/>
          </w:tcPr>
          <w:p w14:paraId="67D5C4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蔡添锦</w:t>
            </w:r>
          </w:p>
        </w:tc>
        <w:tc>
          <w:tcPr>
            <w:tcW w:w="3262" w:type="dxa"/>
            <w:vAlign w:val="center"/>
          </w:tcPr>
          <w:p w14:paraId="6F5D79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248185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202636151043</w:t>
            </w:r>
          </w:p>
        </w:tc>
      </w:tr>
      <w:tr w14:paraId="5D921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1CB2C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w="2638" w:type="dxa"/>
            <w:vAlign w:val="center"/>
          </w:tcPr>
          <w:p w14:paraId="7871B0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赵雅婷</w:t>
            </w:r>
          </w:p>
        </w:tc>
        <w:tc>
          <w:tcPr>
            <w:tcW w:w="3262" w:type="dxa"/>
            <w:vAlign w:val="center"/>
          </w:tcPr>
          <w:p w14:paraId="62F953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707A6D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202536031016</w:t>
            </w:r>
          </w:p>
        </w:tc>
      </w:tr>
      <w:tr w14:paraId="23BF9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57619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w="2638" w:type="dxa"/>
            <w:vAlign w:val="center"/>
          </w:tcPr>
          <w:p w14:paraId="453027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罗慧娟</w:t>
            </w:r>
          </w:p>
        </w:tc>
        <w:tc>
          <w:tcPr>
            <w:tcW w:w="3262" w:type="dxa"/>
            <w:vAlign w:val="center"/>
          </w:tcPr>
          <w:p w14:paraId="1BD5B8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634489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202536031018</w:t>
            </w:r>
          </w:p>
        </w:tc>
      </w:tr>
      <w:tr w14:paraId="45D56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BD97F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w="2638" w:type="dxa"/>
            <w:vAlign w:val="center"/>
          </w:tcPr>
          <w:p w14:paraId="72DE39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何设瑜</w:t>
            </w:r>
          </w:p>
        </w:tc>
        <w:tc>
          <w:tcPr>
            <w:tcW w:w="3262" w:type="dxa"/>
            <w:vAlign w:val="center"/>
          </w:tcPr>
          <w:p w14:paraId="0DAD3A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0BE123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2026101102</w:t>
            </w:r>
          </w:p>
        </w:tc>
      </w:tr>
      <w:tr w14:paraId="0598F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1B65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w="2638" w:type="dxa"/>
            <w:vAlign w:val="center"/>
          </w:tcPr>
          <w:p w14:paraId="49FC37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杜红艳</w:t>
            </w:r>
          </w:p>
        </w:tc>
        <w:tc>
          <w:tcPr>
            <w:tcW w:w="3262" w:type="dxa"/>
            <w:vAlign w:val="center"/>
          </w:tcPr>
          <w:p w14:paraId="0C9183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3651A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2025104079</w:t>
            </w:r>
          </w:p>
        </w:tc>
      </w:tr>
      <w:tr w14:paraId="249F3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F37E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w="2638" w:type="dxa"/>
            <w:vAlign w:val="center"/>
          </w:tcPr>
          <w:p w14:paraId="3DB713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蔡静茹</w:t>
            </w:r>
          </w:p>
        </w:tc>
        <w:tc>
          <w:tcPr>
            <w:tcW w:w="3262" w:type="dxa"/>
            <w:vAlign w:val="center"/>
          </w:tcPr>
          <w:p w14:paraId="0F288A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AC50A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2024150021</w:t>
            </w:r>
          </w:p>
        </w:tc>
      </w:tr>
      <w:tr w14:paraId="1CF64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31438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w="2638" w:type="dxa"/>
            <w:vAlign w:val="center"/>
          </w:tcPr>
          <w:p w14:paraId="5EA076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朱晓雯</w:t>
            </w:r>
          </w:p>
        </w:tc>
        <w:tc>
          <w:tcPr>
            <w:tcW w:w="3262" w:type="dxa"/>
            <w:vAlign w:val="center"/>
          </w:tcPr>
          <w:p w14:paraId="058BF7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293BCD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2025150237</w:t>
            </w:r>
          </w:p>
        </w:tc>
      </w:tr>
      <w:tr w14:paraId="49A8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E40D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w="2638" w:type="dxa"/>
            <w:vAlign w:val="center"/>
          </w:tcPr>
          <w:p w14:paraId="4F9AFD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王一梵</w:t>
            </w:r>
          </w:p>
        </w:tc>
        <w:tc>
          <w:tcPr>
            <w:tcW w:w="3262" w:type="dxa"/>
            <w:vAlign w:val="center"/>
          </w:tcPr>
          <w:p w14:paraId="707287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0DF1EA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202636151053</w:t>
            </w:r>
          </w:p>
        </w:tc>
      </w:tr>
      <w:tr w14:paraId="0386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EA81E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w="2638" w:type="dxa"/>
            <w:vAlign w:val="center"/>
          </w:tcPr>
          <w:p w14:paraId="1C4D51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吴泽楷</w:t>
            </w:r>
          </w:p>
        </w:tc>
        <w:tc>
          <w:tcPr>
            <w:tcW w:w="3262" w:type="dxa"/>
            <w:vAlign w:val="center"/>
          </w:tcPr>
          <w:p w14:paraId="03E361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31AF09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2025151258</w:t>
            </w:r>
          </w:p>
        </w:tc>
      </w:tr>
      <w:tr w14:paraId="354F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F2B50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w="2638" w:type="dxa"/>
            <w:vAlign w:val="center"/>
          </w:tcPr>
          <w:p w14:paraId="191F13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彭晨</w:t>
            </w:r>
          </w:p>
        </w:tc>
        <w:tc>
          <w:tcPr>
            <w:tcW w:w="3262" w:type="dxa"/>
            <w:vAlign w:val="center"/>
          </w:tcPr>
          <w:p w14:paraId="2FD8CE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059FAB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2024101827</w:t>
            </w:r>
          </w:p>
        </w:tc>
      </w:tr>
      <w:tr w14:paraId="16F15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8199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w="2638" w:type="dxa"/>
            <w:vAlign w:val="center"/>
          </w:tcPr>
          <w:p w14:paraId="5DB124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张越</w:t>
            </w:r>
          </w:p>
        </w:tc>
        <w:tc>
          <w:tcPr>
            <w:tcW w:w="3262" w:type="dxa"/>
            <w:vAlign w:val="center"/>
          </w:tcPr>
          <w:p w14:paraId="0109D2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27D7E7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2024101878</w:t>
            </w:r>
          </w:p>
        </w:tc>
      </w:tr>
      <w:tr w14:paraId="12D95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153E2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w="2638" w:type="dxa"/>
            <w:vAlign w:val="center"/>
          </w:tcPr>
          <w:p w14:paraId="12D50E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袁灿</w:t>
            </w:r>
          </w:p>
        </w:tc>
        <w:tc>
          <w:tcPr>
            <w:tcW w:w="3262" w:type="dxa"/>
            <w:vAlign w:val="center"/>
          </w:tcPr>
          <w:p w14:paraId="33B9DA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0BB50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2025100604</w:t>
            </w:r>
          </w:p>
        </w:tc>
      </w:tr>
      <w:tr w14:paraId="17DB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663B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w="2638" w:type="dxa"/>
            <w:vAlign w:val="center"/>
          </w:tcPr>
          <w:p w14:paraId="4BAE09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陈科锦</w:t>
            </w:r>
          </w:p>
        </w:tc>
        <w:tc>
          <w:tcPr>
            <w:tcW w:w="3262" w:type="dxa"/>
            <w:vAlign w:val="center"/>
          </w:tcPr>
          <w:p w14:paraId="6C44C6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w="1966" w:type="dxa"/>
            <w:vAlign w:val="center"/>
          </w:tcPr>
          <w:p w14:paraId="1DAFBB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2026153528</w:t>
            </w:r>
          </w:p>
        </w:tc>
      </w:tr>
      <w:tr w14:paraId="5E45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F7B0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w="2638" w:type="dxa"/>
            <w:vAlign w:val="center"/>
          </w:tcPr>
          <w:p w14:paraId="3390E7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高泓元</w:t>
            </w:r>
          </w:p>
        </w:tc>
        <w:tc>
          <w:tcPr>
            <w:tcW w:w="3262" w:type="dxa"/>
            <w:vAlign w:val="center"/>
          </w:tcPr>
          <w:p w14:paraId="57955A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2B1488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202536076301</w:t>
            </w:r>
          </w:p>
        </w:tc>
      </w:tr>
      <w:tr w14:paraId="229FA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1726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w="2638" w:type="dxa"/>
            <w:vAlign w:val="center"/>
          </w:tcPr>
          <w:p w14:paraId="56B65D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麻军遥</w:t>
            </w:r>
          </w:p>
        </w:tc>
        <w:tc>
          <w:tcPr>
            <w:tcW w:w="3262" w:type="dxa"/>
            <w:vAlign w:val="center"/>
          </w:tcPr>
          <w:p w14:paraId="22F4C4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1A6E54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2024100253</w:t>
            </w:r>
          </w:p>
        </w:tc>
      </w:tr>
      <w:tr w14:paraId="585B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6F54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w="2638" w:type="dxa"/>
            <w:vAlign w:val="center"/>
          </w:tcPr>
          <w:p w14:paraId="7D5207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胡元萍</w:t>
            </w:r>
          </w:p>
        </w:tc>
        <w:tc>
          <w:tcPr>
            <w:tcW w:w="3262" w:type="dxa"/>
            <w:vAlign w:val="center"/>
          </w:tcPr>
          <w:p w14:paraId="2B36E4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089159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202636271003</w:t>
            </w:r>
          </w:p>
        </w:tc>
      </w:tr>
      <w:tr w14:paraId="73DEF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148DD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w="2638" w:type="dxa"/>
            <w:vAlign w:val="center"/>
          </w:tcPr>
          <w:p w14:paraId="53CFE4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马静雯</w:t>
            </w:r>
          </w:p>
        </w:tc>
        <w:tc>
          <w:tcPr>
            <w:tcW w:w="3262" w:type="dxa"/>
            <w:vAlign w:val="center"/>
          </w:tcPr>
          <w:p w14:paraId="333671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42BA8F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2023104302</w:t>
            </w:r>
          </w:p>
        </w:tc>
      </w:tr>
      <w:tr w14:paraId="5B8C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F493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w="2638" w:type="dxa"/>
            <w:vAlign w:val="center"/>
          </w:tcPr>
          <w:p w14:paraId="6CB7C5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易兴灿</w:t>
            </w:r>
          </w:p>
        </w:tc>
        <w:tc>
          <w:tcPr>
            <w:tcW w:w="3262" w:type="dxa"/>
            <w:vAlign w:val="center"/>
          </w:tcPr>
          <w:p w14:paraId="08377D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4E19EE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2024104481</w:t>
            </w:r>
          </w:p>
        </w:tc>
      </w:tr>
      <w:tr w14:paraId="681DC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FD7B8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w="2638" w:type="dxa"/>
            <w:vAlign w:val="center"/>
          </w:tcPr>
          <w:p w14:paraId="27E859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严佩瑶</w:t>
            </w:r>
          </w:p>
        </w:tc>
        <w:tc>
          <w:tcPr>
            <w:tcW w:w="3262" w:type="dxa"/>
            <w:vAlign w:val="center"/>
          </w:tcPr>
          <w:p w14:paraId="589EBA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32E22B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202636071011</w:t>
            </w:r>
          </w:p>
        </w:tc>
      </w:tr>
      <w:tr w14:paraId="26E29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0973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w="2638" w:type="dxa"/>
            <w:vAlign w:val="center"/>
          </w:tcPr>
          <w:p w14:paraId="03F74A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陈文连</w:t>
            </w:r>
          </w:p>
        </w:tc>
        <w:tc>
          <w:tcPr>
            <w:tcW w:w="3262" w:type="dxa"/>
            <w:vAlign w:val="center"/>
          </w:tcPr>
          <w:p w14:paraId="6B1DAD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49E76C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202636111004</w:t>
            </w:r>
          </w:p>
        </w:tc>
      </w:tr>
      <w:tr w14:paraId="3844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82FC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w="2638" w:type="dxa"/>
            <w:vAlign w:val="center"/>
          </w:tcPr>
          <w:p w14:paraId="6D3FCF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潘陈蓉</w:t>
            </w:r>
          </w:p>
        </w:tc>
        <w:tc>
          <w:tcPr>
            <w:tcW w:w="3262" w:type="dxa"/>
            <w:vAlign w:val="center"/>
          </w:tcPr>
          <w:p w14:paraId="453EF4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112DF1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202636071012</w:t>
            </w:r>
          </w:p>
        </w:tc>
      </w:tr>
      <w:tr w14:paraId="58F1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98F4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w="2638" w:type="dxa"/>
            <w:vAlign w:val="center"/>
          </w:tcPr>
          <w:p w14:paraId="1DDD3A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邓淑仪</w:t>
            </w:r>
          </w:p>
        </w:tc>
        <w:tc>
          <w:tcPr>
            <w:tcW w:w="3262" w:type="dxa"/>
            <w:vAlign w:val="center"/>
          </w:tcPr>
          <w:p w14:paraId="39F3C8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274307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202636271005</w:t>
            </w:r>
          </w:p>
        </w:tc>
      </w:tr>
      <w:tr w14:paraId="34AAF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4944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w="2638" w:type="dxa"/>
            <w:vAlign w:val="center"/>
          </w:tcPr>
          <w:p w14:paraId="24D06E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黄雨荷</w:t>
            </w:r>
          </w:p>
        </w:tc>
        <w:tc>
          <w:tcPr>
            <w:tcW w:w="3262" w:type="dxa"/>
            <w:vAlign w:val="center"/>
          </w:tcPr>
          <w:p w14:paraId="489713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16E144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202636071008</w:t>
            </w:r>
          </w:p>
        </w:tc>
      </w:tr>
      <w:tr w14:paraId="4198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6447B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w="2638" w:type="dxa"/>
            <w:vAlign w:val="center"/>
          </w:tcPr>
          <w:p w14:paraId="4C331A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麦绮晴</w:t>
            </w:r>
          </w:p>
        </w:tc>
        <w:tc>
          <w:tcPr>
            <w:tcW w:w="3262" w:type="dxa"/>
            <w:vAlign w:val="center"/>
          </w:tcPr>
          <w:p w14:paraId="2216BE1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7F063A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202636271004</w:t>
            </w:r>
          </w:p>
        </w:tc>
      </w:tr>
      <w:tr w14:paraId="1A7B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549A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w="2638" w:type="dxa"/>
            <w:vAlign w:val="center"/>
          </w:tcPr>
          <w:p w14:paraId="15C772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任华雷</w:t>
            </w:r>
          </w:p>
        </w:tc>
        <w:tc>
          <w:tcPr>
            <w:tcW w:w="3262" w:type="dxa"/>
            <w:vAlign w:val="center"/>
          </w:tcPr>
          <w:p w14:paraId="6F62A4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203CE3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2024103092</w:t>
            </w:r>
          </w:p>
        </w:tc>
      </w:tr>
      <w:tr w14:paraId="5D89F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F2A8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w="2638" w:type="dxa"/>
            <w:vAlign w:val="center"/>
          </w:tcPr>
          <w:p w14:paraId="1707E5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张颖琪</w:t>
            </w:r>
          </w:p>
        </w:tc>
        <w:tc>
          <w:tcPr>
            <w:tcW w:w="3262" w:type="dxa"/>
            <w:vAlign w:val="center"/>
          </w:tcPr>
          <w:p w14:paraId="67AEF2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60F5E9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2025104180</w:t>
            </w:r>
          </w:p>
        </w:tc>
      </w:tr>
      <w:tr w14:paraId="6AAC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2531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w="2638" w:type="dxa"/>
            <w:vAlign w:val="center"/>
          </w:tcPr>
          <w:p w14:paraId="6680A6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梅子</w:t>
            </w:r>
          </w:p>
        </w:tc>
        <w:tc>
          <w:tcPr>
            <w:tcW w:w="3262" w:type="dxa"/>
            <w:vAlign w:val="center"/>
          </w:tcPr>
          <w:p w14:paraId="7BF788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617597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2025104092</w:t>
            </w:r>
          </w:p>
        </w:tc>
      </w:tr>
      <w:tr w14:paraId="6E4AF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9E0A3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w="2638" w:type="dxa"/>
            <w:vAlign w:val="center"/>
          </w:tcPr>
          <w:p w14:paraId="5B276A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卓勤</w:t>
            </w:r>
          </w:p>
        </w:tc>
        <w:tc>
          <w:tcPr>
            <w:tcW w:w="3262" w:type="dxa"/>
            <w:vAlign w:val="center"/>
          </w:tcPr>
          <w:p w14:paraId="0C45DF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514B88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2026150415</w:t>
            </w:r>
          </w:p>
        </w:tc>
      </w:tr>
      <w:tr w14:paraId="48EF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818D8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w="2638" w:type="dxa"/>
            <w:vAlign w:val="center"/>
          </w:tcPr>
          <w:p w14:paraId="22D90D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申睿</w:t>
            </w:r>
          </w:p>
        </w:tc>
        <w:tc>
          <w:tcPr>
            <w:tcW w:w="3262" w:type="dxa"/>
            <w:vAlign w:val="center"/>
          </w:tcPr>
          <w:p w14:paraId="23E801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10E5BD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2024103342</w:t>
            </w:r>
          </w:p>
        </w:tc>
      </w:tr>
      <w:tr w14:paraId="106B0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43EF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w="2638" w:type="dxa"/>
            <w:vAlign w:val="center"/>
          </w:tcPr>
          <w:p w14:paraId="3DA330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孟冉</w:t>
            </w:r>
          </w:p>
        </w:tc>
        <w:tc>
          <w:tcPr>
            <w:tcW w:w="3262" w:type="dxa"/>
            <w:vAlign w:val="center"/>
          </w:tcPr>
          <w:p w14:paraId="52FFD5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26AA15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202636071001</w:t>
            </w:r>
          </w:p>
        </w:tc>
      </w:tr>
      <w:tr w14:paraId="52DAC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77FE3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w="2638" w:type="dxa"/>
            <w:vAlign w:val="center"/>
          </w:tcPr>
          <w:p w14:paraId="4FF940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何秉哲</w:t>
            </w:r>
          </w:p>
        </w:tc>
        <w:tc>
          <w:tcPr>
            <w:tcW w:w="3262" w:type="dxa"/>
            <w:vAlign w:val="center"/>
          </w:tcPr>
          <w:p w14:paraId="69FE51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公共管理学院/应急管理学院</w:t>
            </w:r>
          </w:p>
        </w:tc>
        <w:tc>
          <w:tcPr>
            <w:tcW w:w="1966" w:type="dxa"/>
            <w:vAlign w:val="center"/>
          </w:tcPr>
          <w:p w14:paraId="1B2A5A4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2024103853</w:t>
            </w:r>
          </w:p>
        </w:tc>
      </w:tr>
      <w:tr w14:paraId="30E0C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0FDF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w="2638" w:type="dxa"/>
            <w:vAlign w:val="center"/>
          </w:tcPr>
          <w:p w14:paraId="65D8D4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黄嘉仪</w:t>
            </w:r>
          </w:p>
        </w:tc>
        <w:tc>
          <w:tcPr>
            <w:tcW w:w="3262" w:type="dxa"/>
            <w:vAlign w:val="center"/>
          </w:tcPr>
          <w:p w14:paraId="37884D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4C227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202531011005</w:t>
            </w:r>
          </w:p>
        </w:tc>
      </w:tr>
      <w:tr w14:paraId="3350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3342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w="2638" w:type="dxa"/>
            <w:vAlign w:val="center"/>
          </w:tcPr>
          <w:p w14:paraId="25072B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陈欢洁</w:t>
            </w:r>
          </w:p>
        </w:tc>
        <w:tc>
          <w:tcPr>
            <w:tcW w:w="3262" w:type="dxa"/>
            <w:vAlign w:val="center"/>
          </w:tcPr>
          <w:p w14:paraId="1CD551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9146F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2025100539</w:t>
            </w:r>
          </w:p>
        </w:tc>
      </w:tr>
      <w:tr w14:paraId="4F29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23F8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w="2638" w:type="dxa"/>
            <w:vAlign w:val="center"/>
          </w:tcPr>
          <w:p w14:paraId="1FE99C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刘付健</w:t>
            </w:r>
          </w:p>
        </w:tc>
        <w:tc>
          <w:tcPr>
            <w:tcW w:w="3262" w:type="dxa"/>
            <w:vAlign w:val="center"/>
          </w:tcPr>
          <w:p w14:paraId="43B189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07B470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2024151218</w:t>
            </w:r>
          </w:p>
        </w:tc>
      </w:tr>
      <w:tr w14:paraId="4B5D0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212C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w="2638" w:type="dxa"/>
            <w:vAlign w:val="center"/>
          </w:tcPr>
          <w:p w14:paraId="174262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梁君好</w:t>
            </w:r>
          </w:p>
        </w:tc>
        <w:tc>
          <w:tcPr>
            <w:tcW w:w="3262" w:type="dxa"/>
            <w:vAlign w:val="center"/>
          </w:tcPr>
          <w:p w14:paraId="030CFF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01682E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2024152172</w:t>
            </w:r>
          </w:p>
        </w:tc>
      </w:tr>
      <w:tr w14:paraId="24556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132D3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w="2638" w:type="dxa"/>
            <w:vAlign w:val="center"/>
          </w:tcPr>
          <w:p w14:paraId="30B669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王楚霏</w:t>
            </w:r>
          </w:p>
        </w:tc>
        <w:tc>
          <w:tcPr>
            <w:tcW w:w="3262" w:type="dxa"/>
            <w:vAlign w:val="center"/>
          </w:tcPr>
          <w:p w14:paraId="6398CF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CABBE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2025103522</w:t>
            </w:r>
          </w:p>
        </w:tc>
      </w:tr>
      <w:tr w14:paraId="496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6D17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w="2638" w:type="dxa"/>
            <w:vAlign w:val="center"/>
          </w:tcPr>
          <w:p w14:paraId="4734B6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邹雨含</w:t>
            </w:r>
          </w:p>
        </w:tc>
        <w:tc>
          <w:tcPr>
            <w:tcW w:w="3262" w:type="dxa"/>
            <w:vAlign w:val="center"/>
          </w:tcPr>
          <w:p w14:paraId="492263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9F734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2025102879</w:t>
            </w:r>
          </w:p>
        </w:tc>
      </w:tr>
      <w:tr w14:paraId="32E65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82A63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w="2638" w:type="dxa"/>
            <w:vAlign w:val="center"/>
          </w:tcPr>
          <w:p w14:paraId="0D5AAC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沈一彬</w:t>
            </w:r>
          </w:p>
        </w:tc>
        <w:tc>
          <w:tcPr>
            <w:tcW w:w="3262" w:type="dxa"/>
            <w:vAlign w:val="center"/>
          </w:tcPr>
          <w:p w14:paraId="7EF1AA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285F2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2025101546</w:t>
            </w:r>
          </w:p>
        </w:tc>
      </w:tr>
      <w:tr w14:paraId="6D990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050C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w="2638" w:type="dxa"/>
            <w:vAlign w:val="center"/>
          </w:tcPr>
          <w:p w14:paraId="103B6A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高浩然</w:t>
            </w:r>
          </w:p>
        </w:tc>
        <w:tc>
          <w:tcPr>
            <w:tcW w:w="3262" w:type="dxa"/>
            <w:vAlign w:val="center"/>
          </w:tcPr>
          <w:p w14:paraId="4B36BE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3E57D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2025103854</w:t>
            </w:r>
          </w:p>
        </w:tc>
      </w:tr>
      <w:tr w14:paraId="3B083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C0B5A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w="2638" w:type="dxa"/>
            <w:vAlign w:val="center"/>
          </w:tcPr>
          <w:p w14:paraId="580377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郑锦苗</w:t>
            </w:r>
          </w:p>
        </w:tc>
        <w:tc>
          <w:tcPr>
            <w:tcW w:w="3262" w:type="dxa"/>
            <w:vAlign w:val="center"/>
          </w:tcPr>
          <w:p w14:paraId="1E0D75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825B9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2025100459</w:t>
            </w:r>
          </w:p>
        </w:tc>
      </w:tr>
      <w:tr w14:paraId="2A370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F1BF7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w="2638" w:type="dxa"/>
            <w:vAlign w:val="center"/>
          </w:tcPr>
          <w:p w14:paraId="103F65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张语桐</w:t>
            </w:r>
          </w:p>
        </w:tc>
        <w:tc>
          <w:tcPr>
            <w:tcW w:w="3262" w:type="dxa"/>
            <w:vAlign w:val="center"/>
          </w:tcPr>
          <w:p w14:paraId="278E13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A44C5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2025104462</w:t>
            </w:r>
          </w:p>
        </w:tc>
      </w:tr>
      <w:tr w14:paraId="3F27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2DE97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w="2638" w:type="dxa"/>
            <w:vAlign w:val="center"/>
          </w:tcPr>
          <w:p w14:paraId="5C6262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李若男</w:t>
            </w:r>
          </w:p>
        </w:tc>
        <w:tc>
          <w:tcPr>
            <w:tcW w:w="3262" w:type="dxa"/>
            <w:vAlign w:val="center"/>
          </w:tcPr>
          <w:p w14:paraId="6B10AC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368D3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2025103461</w:t>
            </w:r>
          </w:p>
        </w:tc>
      </w:tr>
      <w:tr w14:paraId="20DC2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DEA9BC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w="2638" w:type="dxa"/>
            <w:vAlign w:val="center"/>
          </w:tcPr>
          <w:p w14:paraId="7B2309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商溪桐</w:t>
            </w:r>
          </w:p>
        </w:tc>
        <w:tc>
          <w:tcPr>
            <w:tcW w:w="3262" w:type="dxa"/>
            <w:vAlign w:val="center"/>
          </w:tcPr>
          <w:p w14:paraId="109EA4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C106C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2025104499</w:t>
            </w:r>
          </w:p>
        </w:tc>
      </w:tr>
      <w:tr w14:paraId="58915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5A7E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w="2638" w:type="dxa"/>
            <w:vAlign w:val="center"/>
          </w:tcPr>
          <w:p w14:paraId="55C1B3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潘柳文</w:t>
            </w:r>
          </w:p>
        </w:tc>
        <w:tc>
          <w:tcPr>
            <w:tcW w:w="3262" w:type="dxa"/>
            <w:vAlign w:val="center"/>
          </w:tcPr>
          <w:p w14:paraId="081A34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380C1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2024152453</w:t>
            </w:r>
          </w:p>
        </w:tc>
      </w:tr>
      <w:tr w14:paraId="04E6A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B3793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w="2638" w:type="dxa"/>
            <w:vAlign w:val="center"/>
          </w:tcPr>
          <w:p w14:paraId="1FC3F6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吴佳琳</w:t>
            </w:r>
          </w:p>
        </w:tc>
        <w:tc>
          <w:tcPr>
            <w:tcW w:w="3262" w:type="dxa"/>
            <w:vAlign w:val="center"/>
          </w:tcPr>
          <w:p w14:paraId="057F8F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7A281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2024152487</w:t>
            </w:r>
          </w:p>
        </w:tc>
      </w:tr>
      <w:tr w14:paraId="5A0D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D828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w="2638" w:type="dxa"/>
            <w:vAlign w:val="center"/>
          </w:tcPr>
          <w:p w14:paraId="6BDE54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刘静怡</w:t>
            </w:r>
          </w:p>
        </w:tc>
        <w:tc>
          <w:tcPr>
            <w:tcW w:w="3262" w:type="dxa"/>
            <w:vAlign w:val="center"/>
          </w:tcPr>
          <w:p w14:paraId="776827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1C06B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2025101563</w:t>
            </w:r>
          </w:p>
        </w:tc>
      </w:tr>
      <w:tr w14:paraId="6C1E4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9BB53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w="2638" w:type="dxa"/>
            <w:vAlign w:val="center"/>
          </w:tcPr>
          <w:p w14:paraId="29D4D0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张少玮</w:t>
            </w:r>
          </w:p>
        </w:tc>
        <w:tc>
          <w:tcPr>
            <w:tcW w:w="3262" w:type="dxa"/>
            <w:vAlign w:val="center"/>
          </w:tcPr>
          <w:p w14:paraId="204136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1F5A88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2024151130</w:t>
            </w:r>
          </w:p>
        </w:tc>
      </w:tr>
      <w:tr w14:paraId="3B96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2861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w="2638" w:type="dxa"/>
            <w:vAlign w:val="center"/>
          </w:tcPr>
          <w:p w14:paraId="0DC02A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沈晴晴</w:t>
            </w:r>
          </w:p>
        </w:tc>
        <w:tc>
          <w:tcPr>
            <w:tcW w:w="3262" w:type="dxa"/>
            <w:vAlign w:val="center"/>
          </w:tcPr>
          <w:p w14:paraId="4D03D6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6D072B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2025104537</w:t>
            </w:r>
          </w:p>
        </w:tc>
      </w:tr>
      <w:tr w14:paraId="515C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DEFD1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w="2638" w:type="dxa"/>
            <w:vAlign w:val="center"/>
          </w:tcPr>
          <w:p w14:paraId="1F38851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张茜</w:t>
            </w:r>
          </w:p>
        </w:tc>
        <w:tc>
          <w:tcPr>
            <w:tcW w:w="3262" w:type="dxa"/>
            <w:vAlign w:val="center"/>
          </w:tcPr>
          <w:p w14:paraId="7F2990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158BA6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2024103080</w:t>
            </w:r>
          </w:p>
        </w:tc>
      </w:tr>
      <w:tr w14:paraId="719B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41A6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w="2638" w:type="dxa"/>
            <w:vAlign w:val="center"/>
          </w:tcPr>
          <w:p w14:paraId="23D1B8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梁飞月</w:t>
            </w:r>
          </w:p>
        </w:tc>
        <w:tc>
          <w:tcPr>
            <w:tcW w:w="3262" w:type="dxa"/>
            <w:vAlign w:val="center"/>
          </w:tcPr>
          <w:p w14:paraId="01A0C1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67DE4B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2026104729</w:t>
            </w:r>
          </w:p>
        </w:tc>
      </w:tr>
      <w:tr w14:paraId="092D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D86A2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w="2638" w:type="dxa"/>
            <w:vAlign w:val="center"/>
          </w:tcPr>
          <w:p w14:paraId="5413D0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焦彦博</w:t>
            </w:r>
          </w:p>
        </w:tc>
        <w:tc>
          <w:tcPr>
            <w:tcW w:w="3262" w:type="dxa"/>
            <w:vAlign w:val="center"/>
          </w:tcPr>
          <w:p w14:paraId="0C2604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64F21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2025105080</w:t>
            </w:r>
          </w:p>
        </w:tc>
      </w:tr>
      <w:tr w14:paraId="3962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9DF3D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w="2638" w:type="dxa"/>
            <w:vAlign w:val="center"/>
          </w:tcPr>
          <w:p w14:paraId="0BA826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傅紫烨</w:t>
            </w:r>
          </w:p>
        </w:tc>
        <w:tc>
          <w:tcPr>
            <w:tcW w:w="3262" w:type="dxa"/>
            <w:vAlign w:val="center"/>
          </w:tcPr>
          <w:p w14:paraId="2382FD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366D0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2023100580</w:t>
            </w:r>
          </w:p>
        </w:tc>
      </w:tr>
      <w:tr w14:paraId="39580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91F67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w="2638" w:type="dxa"/>
            <w:vAlign w:val="center"/>
          </w:tcPr>
          <w:p w14:paraId="60AEAC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卢林潇月</w:t>
            </w:r>
          </w:p>
        </w:tc>
        <w:tc>
          <w:tcPr>
            <w:tcW w:w="3262" w:type="dxa"/>
            <w:vAlign w:val="center"/>
          </w:tcPr>
          <w:p w14:paraId="71AB52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32877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2024104316</w:t>
            </w:r>
          </w:p>
        </w:tc>
      </w:tr>
      <w:tr w14:paraId="72100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443E5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w="2638" w:type="dxa"/>
            <w:vAlign w:val="center"/>
          </w:tcPr>
          <w:p w14:paraId="18DF0B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崔贝贝</w:t>
            </w:r>
          </w:p>
        </w:tc>
        <w:tc>
          <w:tcPr>
            <w:tcW w:w="3262" w:type="dxa"/>
            <w:vAlign w:val="center"/>
          </w:tcPr>
          <w:p w14:paraId="15754A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608054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2025101273</w:t>
            </w:r>
          </w:p>
        </w:tc>
      </w:tr>
      <w:tr w14:paraId="233FD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09FA0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w="2638" w:type="dxa"/>
            <w:vAlign w:val="center"/>
          </w:tcPr>
          <w:p w14:paraId="04BA67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黄可鑫</w:t>
            </w:r>
          </w:p>
        </w:tc>
        <w:tc>
          <w:tcPr>
            <w:tcW w:w="3262" w:type="dxa"/>
            <w:vAlign w:val="center"/>
          </w:tcPr>
          <w:p w14:paraId="291FD7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09C44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2025101280</w:t>
            </w:r>
          </w:p>
        </w:tc>
      </w:tr>
      <w:tr w14:paraId="0336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9B04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w="2638" w:type="dxa"/>
            <w:vAlign w:val="center"/>
          </w:tcPr>
          <w:p w14:paraId="24FB84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汪筱荃</w:t>
            </w:r>
          </w:p>
        </w:tc>
        <w:tc>
          <w:tcPr>
            <w:tcW w:w="3262" w:type="dxa"/>
            <w:vAlign w:val="center"/>
          </w:tcPr>
          <w:p w14:paraId="13EF02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6B6011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2025102770</w:t>
            </w:r>
          </w:p>
        </w:tc>
      </w:tr>
      <w:tr w14:paraId="6FCAB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FCEE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w="2638" w:type="dxa"/>
            <w:vAlign w:val="center"/>
          </w:tcPr>
          <w:p w14:paraId="4D7928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叶诗宇</w:t>
            </w:r>
          </w:p>
        </w:tc>
        <w:tc>
          <w:tcPr>
            <w:tcW w:w="3262" w:type="dxa"/>
            <w:vAlign w:val="center"/>
          </w:tcPr>
          <w:p w14:paraId="3C2716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80E0C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2025100357</w:t>
            </w:r>
          </w:p>
        </w:tc>
      </w:tr>
      <w:tr w14:paraId="1EFD1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85DE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w="2638" w:type="dxa"/>
            <w:vAlign w:val="center"/>
          </w:tcPr>
          <w:p w14:paraId="4830CB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李可晴</w:t>
            </w:r>
          </w:p>
        </w:tc>
        <w:tc>
          <w:tcPr>
            <w:tcW w:w="3262" w:type="dxa"/>
            <w:vAlign w:val="center"/>
          </w:tcPr>
          <w:p w14:paraId="489E54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647BF8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2025100531</w:t>
            </w:r>
          </w:p>
        </w:tc>
      </w:tr>
      <w:tr w14:paraId="624F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6B0EF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275</w:t>
            </w:r>
          </w:p>
        </w:tc>
        <w:tc>
          <w:tcPr>
            <w:tcW w:w="2638" w:type="dxa"/>
            <w:vAlign w:val="center"/>
          </w:tcPr>
          <w:p w14:paraId="6CF225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张一诺</w:t>
            </w:r>
          </w:p>
        </w:tc>
        <w:tc>
          <w:tcPr>
            <w:tcW w:w="3262" w:type="dxa"/>
            <w:vAlign w:val="center"/>
          </w:tcPr>
          <w:p w14:paraId="3F36AAC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E2B48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2025103185</w:t>
            </w:r>
          </w:p>
        </w:tc>
      </w:tr>
      <w:tr w14:paraId="44338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D3136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276</w:t>
            </w:r>
          </w:p>
        </w:tc>
        <w:tc>
          <w:tcPr>
            <w:tcW w:w="2638" w:type="dxa"/>
            <w:vAlign w:val="center"/>
          </w:tcPr>
          <w:p w14:paraId="7D4CD7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沈铠诗</w:t>
            </w:r>
          </w:p>
        </w:tc>
        <w:tc>
          <w:tcPr>
            <w:tcW w:w="3262" w:type="dxa"/>
            <w:vAlign w:val="center"/>
          </w:tcPr>
          <w:p w14:paraId="01BC44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84461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2025101540</w:t>
            </w:r>
          </w:p>
        </w:tc>
      </w:tr>
      <w:tr w14:paraId="5D5D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DC2B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w="2638" w:type="dxa"/>
            <w:vAlign w:val="center"/>
          </w:tcPr>
          <w:p w14:paraId="26EBED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马丁萱</w:t>
            </w:r>
          </w:p>
        </w:tc>
        <w:tc>
          <w:tcPr>
            <w:tcW w:w="3262" w:type="dxa"/>
            <w:vAlign w:val="center"/>
          </w:tcPr>
          <w:p w14:paraId="23A53D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089361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2025104177</w:t>
            </w:r>
          </w:p>
        </w:tc>
      </w:tr>
      <w:tr w14:paraId="67848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EF8E6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278</w:t>
            </w:r>
          </w:p>
        </w:tc>
        <w:tc>
          <w:tcPr>
            <w:tcW w:w="2638" w:type="dxa"/>
            <w:vAlign w:val="center"/>
          </w:tcPr>
          <w:p w14:paraId="69044A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和凡雅</w:t>
            </w:r>
          </w:p>
        </w:tc>
        <w:tc>
          <w:tcPr>
            <w:tcW w:w="3262" w:type="dxa"/>
            <w:vAlign w:val="center"/>
          </w:tcPr>
          <w:p w14:paraId="1090CE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0CBA9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2025105081</w:t>
            </w:r>
          </w:p>
        </w:tc>
      </w:tr>
      <w:tr w14:paraId="62CC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E201A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279</w:t>
            </w:r>
          </w:p>
        </w:tc>
        <w:tc>
          <w:tcPr>
            <w:tcW w:w="2638" w:type="dxa"/>
            <w:vAlign w:val="center"/>
          </w:tcPr>
          <w:p w14:paraId="6A3CA1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吴晓芸</w:t>
            </w:r>
          </w:p>
        </w:tc>
        <w:tc>
          <w:tcPr>
            <w:tcW w:w="3262" w:type="dxa"/>
            <w:vAlign w:val="center"/>
          </w:tcPr>
          <w:p w14:paraId="7E52AB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642F5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2025150997</w:t>
            </w:r>
          </w:p>
        </w:tc>
      </w:tr>
      <w:tr w14:paraId="2620F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A7AEA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280</w:t>
            </w:r>
          </w:p>
        </w:tc>
        <w:tc>
          <w:tcPr>
            <w:tcW w:w="2638" w:type="dxa"/>
            <w:vAlign w:val="center"/>
          </w:tcPr>
          <w:p w14:paraId="044C1F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吴雨橦</w:t>
            </w:r>
          </w:p>
        </w:tc>
        <w:tc>
          <w:tcPr>
            <w:tcW w:w="3262" w:type="dxa"/>
            <w:vAlign w:val="center"/>
          </w:tcPr>
          <w:p w14:paraId="46FA90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C0980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2025101558</w:t>
            </w:r>
          </w:p>
        </w:tc>
      </w:tr>
      <w:tr w14:paraId="2C3F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7C530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281</w:t>
            </w:r>
          </w:p>
        </w:tc>
        <w:tc>
          <w:tcPr>
            <w:tcW w:w="2638" w:type="dxa"/>
            <w:vAlign w:val="center"/>
          </w:tcPr>
          <w:p w14:paraId="4FB906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郝晶晶</w:t>
            </w:r>
          </w:p>
        </w:tc>
        <w:tc>
          <w:tcPr>
            <w:tcW w:w="3262" w:type="dxa"/>
            <w:vAlign w:val="center"/>
          </w:tcPr>
          <w:p w14:paraId="396AC8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F1D35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2025100543</w:t>
            </w:r>
          </w:p>
        </w:tc>
      </w:tr>
      <w:tr w14:paraId="2964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E866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282</w:t>
            </w:r>
          </w:p>
        </w:tc>
        <w:tc>
          <w:tcPr>
            <w:tcW w:w="2638" w:type="dxa"/>
            <w:vAlign w:val="center"/>
          </w:tcPr>
          <w:p w14:paraId="004E14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钟佩芸</w:t>
            </w:r>
          </w:p>
        </w:tc>
        <w:tc>
          <w:tcPr>
            <w:tcW w:w="3262" w:type="dxa"/>
            <w:vAlign w:val="center"/>
          </w:tcPr>
          <w:p w14:paraId="227102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19835A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202531021001</w:t>
            </w:r>
          </w:p>
        </w:tc>
      </w:tr>
      <w:tr w14:paraId="4BFD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9AD8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283</w:t>
            </w:r>
          </w:p>
        </w:tc>
        <w:tc>
          <w:tcPr>
            <w:tcW w:w="2638" w:type="dxa"/>
            <w:vAlign w:val="center"/>
          </w:tcPr>
          <w:p w14:paraId="389818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谭希怡</w:t>
            </w:r>
          </w:p>
        </w:tc>
        <w:tc>
          <w:tcPr>
            <w:tcW w:w="3262" w:type="dxa"/>
            <w:vAlign w:val="center"/>
          </w:tcPr>
          <w:p w14:paraId="2F9801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AAF50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2026100990</w:t>
            </w:r>
          </w:p>
        </w:tc>
      </w:tr>
      <w:tr w14:paraId="0C0D0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E3E33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284</w:t>
            </w:r>
          </w:p>
        </w:tc>
        <w:tc>
          <w:tcPr>
            <w:tcW w:w="2638" w:type="dxa"/>
            <w:vAlign w:val="center"/>
          </w:tcPr>
          <w:p w14:paraId="3DD9D2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杨冰妍</w:t>
            </w:r>
          </w:p>
        </w:tc>
        <w:tc>
          <w:tcPr>
            <w:tcW w:w="3262" w:type="dxa"/>
            <w:vAlign w:val="center"/>
          </w:tcPr>
          <w:p w14:paraId="728CE9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C9806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2026103508</w:t>
            </w:r>
          </w:p>
        </w:tc>
      </w:tr>
      <w:tr w14:paraId="3E55F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AAC42F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285</w:t>
            </w:r>
          </w:p>
        </w:tc>
        <w:tc>
          <w:tcPr>
            <w:tcW w:w="2638" w:type="dxa"/>
            <w:vAlign w:val="center"/>
          </w:tcPr>
          <w:p w14:paraId="5B55F3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王子懿</w:t>
            </w:r>
          </w:p>
        </w:tc>
        <w:tc>
          <w:tcPr>
            <w:tcW w:w="3262" w:type="dxa"/>
            <w:vAlign w:val="center"/>
          </w:tcPr>
          <w:p w14:paraId="1F77DB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39F21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2024102864</w:t>
            </w:r>
          </w:p>
        </w:tc>
      </w:tr>
      <w:tr w14:paraId="4E50F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937F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286</w:t>
            </w:r>
          </w:p>
        </w:tc>
        <w:tc>
          <w:tcPr>
            <w:tcW w:w="2638" w:type="dxa"/>
            <w:vAlign w:val="center"/>
          </w:tcPr>
          <w:p w14:paraId="4FA404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黄子悦</w:t>
            </w:r>
          </w:p>
        </w:tc>
        <w:tc>
          <w:tcPr>
            <w:tcW w:w="3262" w:type="dxa"/>
            <w:vAlign w:val="center"/>
          </w:tcPr>
          <w:p w14:paraId="48F894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CEBD5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2026102985</w:t>
            </w:r>
          </w:p>
        </w:tc>
      </w:tr>
      <w:tr w14:paraId="6E8A9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9E805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287</w:t>
            </w:r>
          </w:p>
        </w:tc>
        <w:tc>
          <w:tcPr>
            <w:tcW w:w="2638" w:type="dxa"/>
            <w:vAlign w:val="center"/>
          </w:tcPr>
          <w:p w14:paraId="72651E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詹洲</w:t>
            </w:r>
          </w:p>
        </w:tc>
        <w:tc>
          <w:tcPr>
            <w:tcW w:w="3262" w:type="dxa"/>
            <w:vAlign w:val="center"/>
          </w:tcPr>
          <w:p w14:paraId="074B75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5E90A4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202631081074</w:t>
            </w:r>
          </w:p>
        </w:tc>
      </w:tr>
      <w:tr w14:paraId="2F075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D2CD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288</w:t>
            </w:r>
          </w:p>
        </w:tc>
        <w:tc>
          <w:tcPr>
            <w:tcW w:w="2638" w:type="dxa"/>
            <w:vAlign w:val="center"/>
          </w:tcPr>
          <w:p w14:paraId="2A33BF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周铉杰</w:t>
            </w:r>
          </w:p>
        </w:tc>
        <w:tc>
          <w:tcPr>
            <w:tcW w:w="3262" w:type="dxa"/>
            <w:vAlign w:val="center"/>
          </w:tcPr>
          <w:p w14:paraId="036DC5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19C0FF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2026100983</w:t>
            </w:r>
          </w:p>
        </w:tc>
      </w:tr>
      <w:tr w14:paraId="688E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A321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289</w:t>
            </w:r>
          </w:p>
        </w:tc>
        <w:tc>
          <w:tcPr>
            <w:tcW w:w="2638" w:type="dxa"/>
            <w:vAlign w:val="center"/>
          </w:tcPr>
          <w:p w14:paraId="7EDEBC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施萱</w:t>
            </w:r>
          </w:p>
        </w:tc>
        <w:tc>
          <w:tcPr>
            <w:tcW w:w="3262" w:type="dxa"/>
            <w:vAlign w:val="center"/>
          </w:tcPr>
          <w:p w14:paraId="7DFD74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058CA4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2025104536</w:t>
            </w:r>
          </w:p>
        </w:tc>
      </w:tr>
      <w:tr w14:paraId="3635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FA15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290</w:t>
            </w:r>
          </w:p>
        </w:tc>
        <w:tc>
          <w:tcPr>
            <w:tcW w:w="2638" w:type="dxa"/>
            <w:vAlign w:val="center"/>
          </w:tcPr>
          <w:p w14:paraId="5FC85A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舒颖</w:t>
            </w:r>
          </w:p>
        </w:tc>
        <w:tc>
          <w:tcPr>
            <w:tcW w:w="3262" w:type="dxa"/>
            <w:vAlign w:val="center"/>
          </w:tcPr>
          <w:p w14:paraId="360CDD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F467B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202531081032</w:t>
            </w:r>
          </w:p>
        </w:tc>
      </w:tr>
      <w:tr w14:paraId="35304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9D65F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291</w:t>
            </w:r>
          </w:p>
        </w:tc>
        <w:tc>
          <w:tcPr>
            <w:tcW w:w="2638" w:type="dxa"/>
            <w:vAlign w:val="center"/>
          </w:tcPr>
          <w:p w14:paraId="389886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刘一帆</w:t>
            </w:r>
          </w:p>
        </w:tc>
        <w:tc>
          <w:tcPr>
            <w:tcW w:w="3262" w:type="dxa"/>
            <w:vAlign w:val="center"/>
          </w:tcPr>
          <w:p w14:paraId="0F5906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0649B4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2024103938</w:t>
            </w:r>
          </w:p>
        </w:tc>
      </w:tr>
      <w:tr w14:paraId="7E5F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F98A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292</w:t>
            </w:r>
          </w:p>
        </w:tc>
        <w:tc>
          <w:tcPr>
            <w:tcW w:w="2638" w:type="dxa"/>
            <w:vAlign w:val="center"/>
          </w:tcPr>
          <w:p w14:paraId="3F94BE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林宏烨</w:t>
            </w:r>
          </w:p>
        </w:tc>
        <w:tc>
          <w:tcPr>
            <w:tcW w:w="3262" w:type="dxa"/>
            <w:vAlign w:val="center"/>
          </w:tcPr>
          <w:p w14:paraId="1C51DA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A208E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202631091013</w:t>
            </w:r>
          </w:p>
        </w:tc>
      </w:tr>
      <w:tr w14:paraId="6C767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29E99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293</w:t>
            </w:r>
          </w:p>
        </w:tc>
        <w:tc>
          <w:tcPr>
            <w:tcW w:w="2638" w:type="dxa"/>
            <w:vAlign w:val="center"/>
          </w:tcPr>
          <w:p w14:paraId="611824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罗祺琦</w:t>
            </w:r>
          </w:p>
        </w:tc>
        <w:tc>
          <w:tcPr>
            <w:tcW w:w="3262" w:type="dxa"/>
            <w:vAlign w:val="center"/>
          </w:tcPr>
          <w:p w14:paraId="23A792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A0020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2024103631</w:t>
            </w:r>
          </w:p>
        </w:tc>
      </w:tr>
      <w:tr w14:paraId="64AE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F1E1F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w="2638" w:type="dxa"/>
            <w:vAlign w:val="center"/>
          </w:tcPr>
          <w:p w14:paraId="4B10AF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吴亦嘉</w:t>
            </w:r>
          </w:p>
        </w:tc>
        <w:tc>
          <w:tcPr>
            <w:tcW w:w="3262" w:type="dxa"/>
            <w:vAlign w:val="center"/>
          </w:tcPr>
          <w:p w14:paraId="6123E9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33D83F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2025101363</w:t>
            </w:r>
          </w:p>
        </w:tc>
      </w:tr>
      <w:tr w14:paraId="14F4F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123C1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w="2638" w:type="dxa"/>
            <w:vAlign w:val="center"/>
          </w:tcPr>
          <w:p w14:paraId="548B2E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宋林智</w:t>
            </w:r>
          </w:p>
        </w:tc>
        <w:tc>
          <w:tcPr>
            <w:tcW w:w="3262" w:type="dxa"/>
            <w:vAlign w:val="center"/>
          </w:tcPr>
          <w:p w14:paraId="4ACF47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6D4789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202631016001</w:t>
            </w:r>
          </w:p>
        </w:tc>
      </w:tr>
      <w:tr w14:paraId="5A527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02C8B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296</w:t>
            </w:r>
          </w:p>
        </w:tc>
        <w:tc>
          <w:tcPr>
            <w:tcW w:w="2638" w:type="dxa"/>
            <w:vAlign w:val="center"/>
          </w:tcPr>
          <w:p w14:paraId="282BA2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熊灿</w:t>
            </w:r>
          </w:p>
        </w:tc>
        <w:tc>
          <w:tcPr>
            <w:tcW w:w="3262" w:type="dxa"/>
            <w:vAlign w:val="center"/>
          </w:tcPr>
          <w:p w14:paraId="220C83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1416F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202631081035</w:t>
            </w:r>
          </w:p>
        </w:tc>
      </w:tr>
      <w:tr w14:paraId="44553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DA576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297</w:t>
            </w:r>
          </w:p>
        </w:tc>
        <w:tc>
          <w:tcPr>
            <w:tcW w:w="2638" w:type="dxa"/>
            <w:vAlign w:val="center"/>
          </w:tcPr>
          <w:p w14:paraId="5DB480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王紫怡</w:t>
            </w:r>
          </w:p>
        </w:tc>
        <w:tc>
          <w:tcPr>
            <w:tcW w:w="3262" w:type="dxa"/>
            <w:vAlign w:val="center"/>
          </w:tcPr>
          <w:p w14:paraId="5CD9D0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290BE6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2024103591</w:t>
            </w:r>
          </w:p>
        </w:tc>
      </w:tr>
      <w:tr w14:paraId="28942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7DD32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298</w:t>
            </w:r>
          </w:p>
        </w:tc>
        <w:tc>
          <w:tcPr>
            <w:tcW w:w="2638" w:type="dxa"/>
            <w:vAlign w:val="center"/>
          </w:tcPr>
          <w:p w14:paraId="0EE87A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李铮睿</w:t>
            </w:r>
          </w:p>
        </w:tc>
        <w:tc>
          <w:tcPr>
            <w:tcW w:w="3262" w:type="dxa"/>
            <w:vAlign w:val="center"/>
          </w:tcPr>
          <w:p w14:paraId="09653F1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67B03B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2025100436</w:t>
            </w:r>
          </w:p>
        </w:tc>
      </w:tr>
      <w:tr w14:paraId="418C7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CDD4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299</w:t>
            </w:r>
          </w:p>
        </w:tc>
        <w:tc>
          <w:tcPr>
            <w:tcW w:w="2638" w:type="dxa"/>
            <w:vAlign w:val="center"/>
          </w:tcPr>
          <w:p w14:paraId="6A6BE8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姚思羽</w:t>
            </w:r>
          </w:p>
        </w:tc>
        <w:tc>
          <w:tcPr>
            <w:tcW w:w="3262" w:type="dxa"/>
            <w:vAlign w:val="center"/>
          </w:tcPr>
          <w:p w14:paraId="7C46D4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696DC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2024101888</w:t>
            </w:r>
          </w:p>
        </w:tc>
      </w:tr>
      <w:tr w14:paraId="69E41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5C62E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w="2638" w:type="dxa"/>
            <w:vAlign w:val="center"/>
          </w:tcPr>
          <w:p w14:paraId="20E6EE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彭蔓蓉</w:t>
            </w:r>
          </w:p>
        </w:tc>
        <w:tc>
          <w:tcPr>
            <w:tcW w:w="3262" w:type="dxa"/>
            <w:vAlign w:val="center"/>
          </w:tcPr>
          <w:p w14:paraId="384F91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90CA3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2025101559</w:t>
            </w:r>
          </w:p>
        </w:tc>
      </w:tr>
      <w:tr w14:paraId="4337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A27F1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w="2638" w:type="dxa"/>
            <w:vAlign w:val="center"/>
          </w:tcPr>
          <w:p w14:paraId="006886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席张泽</w:t>
            </w:r>
          </w:p>
        </w:tc>
        <w:tc>
          <w:tcPr>
            <w:tcW w:w="3262" w:type="dxa"/>
            <w:vAlign w:val="center"/>
          </w:tcPr>
          <w:p w14:paraId="79ADC3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77A183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202631081030</w:t>
            </w:r>
          </w:p>
        </w:tc>
      </w:tr>
      <w:tr w14:paraId="22F6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9C76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w="2638" w:type="dxa"/>
            <w:vAlign w:val="center"/>
          </w:tcPr>
          <w:p w14:paraId="3836F1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陕囿希</w:t>
            </w:r>
          </w:p>
        </w:tc>
        <w:tc>
          <w:tcPr>
            <w:tcW w:w="3262" w:type="dxa"/>
            <w:vAlign w:val="center"/>
          </w:tcPr>
          <w:p w14:paraId="4DCA27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4115EC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2026104730</w:t>
            </w:r>
          </w:p>
        </w:tc>
      </w:tr>
      <w:tr w14:paraId="5BDAE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B8FD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303</w:t>
            </w:r>
          </w:p>
        </w:tc>
        <w:tc>
          <w:tcPr>
            <w:tcW w:w="2638" w:type="dxa"/>
            <w:vAlign w:val="center"/>
          </w:tcPr>
          <w:p w14:paraId="0436FB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罗芳</w:t>
            </w:r>
          </w:p>
        </w:tc>
        <w:tc>
          <w:tcPr>
            <w:tcW w:w="3262" w:type="dxa"/>
            <w:vAlign w:val="center"/>
          </w:tcPr>
          <w:p w14:paraId="6CE222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法学院/知识产权学院</w:t>
            </w:r>
          </w:p>
        </w:tc>
        <w:tc>
          <w:tcPr>
            <w:tcW w:w="1966" w:type="dxa"/>
            <w:vAlign w:val="center"/>
          </w:tcPr>
          <w:p w14:paraId="2D063E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202631081002</w:t>
            </w:r>
          </w:p>
        </w:tc>
      </w:tr>
      <w:tr w14:paraId="4C73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55A60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304</w:t>
            </w:r>
          </w:p>
        </w:tc>
        <w:tc>
          <w:tcPr>
            <w:tcW w:w="2638" w:type="dxa"/>
            <w:vAlign w:val="center"/>
          </w:tcPr>
          <w:p w14:paraId="4285D2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李沁玉</w:t>
            </w:r>
          </w:p>
        </w:tc>
        <w:tc>
          <w:tcPr>
            <w:tcW w:w="3262" w:type="dxa"/>
            <w:vAlign w:val="center"/>
          </w:tcPr>
          <w:p w14:paraId="7DBE3B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5424B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2024101258</w:t>
            </w:r>
          </w:p>
        </w:tc>
      </w:tr>
      <w:tr w14:paraId="2D20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C0F8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305</w:t>
            </w:r>
          </w:p>
        </w:tc>
        <w:tc>
          <w:tcPr>
            <w:tcW w:w="2638" w:type="dxa"/>
            <w:vAlign w:val="center"/>
          </w:tcPr>
          <w:p w14:paraId="0707B7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何佳璐</w:t>
            </w:r>
          </w:p>
        </w:tc>
        <w:tc>
          <w:tcPr>
            <w:tcW w:w="3262" w:type="dxa"/>
            <w:vAlign w:val="center"/>
          </w:tcPr>
          <w:p w14:paraId="348E13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603318A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2025100018</w:t>
            </w:r>
          </w:p>
        </w:tc>
      </w:tr>
      <w:tr w14:paraId="3EE45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653B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w="2638" w:type="dxa"/>
            <w:vAlign w:val="center"/>
          </w:tcPr>
          <w:p w14:paraId="2D8724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平长鑫</w:t>
            </w:r>
          </w:p>
        </w:tc>
        <w:tc>
          <w:tcPr>
            <w:tcW w:w="3262" w:type="dxa"/>
            <w:vAlign w:val="center"/>
          </w:tcPr>
          <w:p w14:paraId="66B254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6247B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2024104182</w:t>
            </w:r>
          </w:p>
        </w:tc>
      </w:tr>
      <w:tr w14:paraId="717F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25C65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307</w:t>
            </w:r>
          </w:p>
        </w:tc>
        <w:tc>
          <w:tcPr>
            <w:tcW w:w="2638" w:type="dxa"/>
            <w:vAlign w:val="center"/>
          </w:tcPr>
          <w:p w14:paraId="580F22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郑丽莎</w:t>
            </w:r>
          </w:p>
        </w:tc>
        <w:tc>
          <w:tcPr>
            <w:tcW w:w="3262" w:type="dxa"/>
            <w:vAlign w:val="center"/>
          </w:tcPr>
          <w:p w14:paraId="426CE3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416267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202631046001</w:t>
            </w:r>
          </w:p>
        </w:tc>
      </w:tr>
      <w:tr w14:paraId="38FF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EB91F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308</w:t>
            </w:r>
          </w:p>
        </w:tc>
        <w:tc>
          <w:tcPr>
            <w:tcW w:w="2638" w:type="dxa"/>
            <w:vAlign w:val="center"/>
          </w:tcPr>
          <w:p w14:paraId="509295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张锦润</w:t>
            </w:r>
          </w:p>
        </w:tc>
        <w:tc>
          <w:tcPr>
            <w:tcW w:w="3262" w:type="dxa"/>
            <w:vAlign w:val="center"/>
          </w:tcPr>
          <w:p w14:paraId="3989BA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1A749D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2025105034</w:t>
            </w:r>
          </w:p>
        </w:tc>
      </w:tr>
      <w:tr w14:paraId="4CDEE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E853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w="2638" w:type="dxa"/>
            <w:vAlign w:val="center"/>
          </w:tcPr>
          <w:p w14:paraId="63735B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李钊汶</w:t>
            </w:r>
          </w:p>
        </w:tc>
        <w:tc>
          <w:tcPr>
            <w:tcW w:w="3262" w:type="dxa"/>
            <w:vAlign w:val="center"/>
          </w:tcPr>
          <w:p w14:paraId="211E69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5AFF78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2024153184</w:t>
            </w:r>
          </w:p>
        </w:tc>
      </w:tr>
      <w:tr w14:paraId="3118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325A8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310</w:t>
            </w:r>
          </w:p>
        </w:tc>
        <w:tc>
          <w:tcPr>
            <w:tcW w:w="2638" w:type="dxa"/>
            <w:vAlign w:val="center"/>
          </w:tcPr>
          <w:p w14:paraId="7646F6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米昭翰</w:t>
            </w:r>
          </w:p>
        </w:tc>
        <w:tc>
          <w:tcPr>
            <w:tcW w:w="3262" w:type="dxa"/>
            <w:vAlign w:val="center"/>
          </w:tcPr>
          <w:p w14:paraId="774455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1B1D2B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2025105031</w:t>
            </w:r>
          </w:p>
        </w:tc>
      </w:tr>
      <w:tr w14:paraId="1D0D5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20D60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311</w:t>
            </w:r>
          </w:p>
        </w:tc>
        <w:tc>
          <w:tcPr>
            <w:tcW w:w="2638" w:type="dxa"/>
            <w:vAlign w:val="center"/>
          </w:tcPr>
          <w:p w14:paraId="6F4BC7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况隽锋</w:t>
            </w:r>
          </w:p>
        </w:tc>
        <w:tc>
          <w:tcPr>
            <w:tcW w:w="3262" w:type="dxa"/>
            <w:vAlign w:val="center"/>
          </w:tcPr>
          <w:p w14:paraId="3AD972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7F658F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2024104183</w:t>
            </w:r>
          </w:p>
        </w:tc>
      </w:tr>
      <w:tr w14:paraId="40E4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E821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312</w:t>
            </w:r>
          </w:p>
        </w:tc>
        <w:tc>
          <w:tcPr>
            <w:tcW w:w="2638" w:type="dxa"/>
            <w:vAlign w:val="center"/>
          </w:tcPr>
          <w:p w14:paraId="022107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马洪林</w:t>
            </w:r>
          </w:p>
        </w:tc>
        <w:tc>
          <w:tcPr>
            <w:tcW w:w="3262" w:type="dxa"/>
            <w:vAlign w:val="center"/>
          </w:tcPr>
          <w:p w14:paraId="1D83D1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06E425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2026104125</w:t>
            </w:r>
          </w:p>
        </w:tc>
      </w:tr>
      <w:tr w14:paraId="2C893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85C08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313</w:t>
            </w:r>
          </w:p>
        </w:tc>
        <w:tc>
          <w:tcPr>
            <w:tcW w:w="2638" w:type="dxa"/>
            <w:vAlign w:val="center"/>
          </w:tcPr>
          <w:p w14:paraId="0564CC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郑鑫垚</w:t>
            </w:r>
          </w:p>
        </w:tc>
        <w:tc>
          <w:tcPr>
            <w:tcW w:w="3262" w:type="dxa"/>
            <w:vAlign w:val="center"/>
          </w:tcPr>
          <w:p w14:paraId="53F9B0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23AF05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2025105032</w:t>
            </w:r>
          </w:p>
        </w:tc>
      </w:tr>
      <w:tr w14:paraId="7A63D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9828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314</w:t>
            </w:r>
          </w:p>
        </w:tc>
        <w:tc>
          <w:tcPr>
            <w:tcW w:w="2638" w:type="dxa"/>
            <w:vAlign w:val="center"/>
          </w:tcPr>
          <w:p w14:paraId="446024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廖真艺</w:t>
            </w:r>
          </w:p>
        </w:tc>
        <w:tc>
          <w:tcPr>
            <w:tcW w:w="3262" w:type="dxa"/>
            <w:vAlign w:val="center"/>
          </w:tcPr>
          <w:p w14:paraId="09061D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8F5A6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2026100586</w:t>
            </w:r>
          </w:p>
        </w:tc>
      </w:tr>
      <w:tr w14:paraId="6B5B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CE163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315</w:t>
            </w:r>
          </w:p>
        </w:tc>
        <w:tc>
          <w:tcPr>
            <w:tcW w:w="2638" w:type="dxa"/>
            <w:vAlign w:val="center"/>
          </w:tcPr>
          <w:p w14:paraId="2D9327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何馨</w:t>
            </w:r>
          </w:p>
        </w:tc>
        <w:tc>
          <w:tcPr>
            <w:tcW w:w="3262" w:type="dxa"/>
            <w:vAlign w:val="center"/>
          </w:tcPr>
          <w:p w14:paraId="29E3AC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07BCF6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2025101276</w:t>
            </w:r>
          </w:p>
        </w:tc>
      </w:tr>
      <w:tr w14:paraId="4F3C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82589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316</w:t>
            </w:r>
          </w:p>
        </w:tc>
        <w:tc>
          <w:tcPr>
            <w:tcW w:w="2638" w:type="dxa"/>
            <w:vAlign w:val="center"/>
          </w:tcPr>
          <w:p w14:paraId="78D843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叶露</w:t>
            </w:r>
          </w:p>
        </w:tc>
        <w:tc>
          <w:tcPr>
            <w:tcW w:w="3262" w:type="dxa"/>
            <w:vAlign w:val="center"/>
          </w:tcPr>
          <w:p w14:paraId="0CCD23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41CB96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2026100591</w:t>
            </w:r>
          </w:p>
        </w:tc>
      </w:tr>
      <w:tr w14:paraId="79DF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EC0F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317</w:t>
            </w:r>
          </w:p>
        </w:tc>
        <w:tc>
          <w:tcPr>
            <w:tcW w:w="2638" w:type="dxa"/>
            <w:vAlign w:val="center"/>
          </w:tcPr>
          <w:p w14:paraId="29F441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罗悦瑜</w:t>
            </w:r>
          </w:p>
        </w:tc>
        <w:tc>
          <w:tcPr>
            <w:tcW w:w="3262" w:type="dxa"/>
            <w:vAlign w:val="center"/>
          </w:tcPr>
          <w:p w14:paraId="08B1F1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609D55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2024101248</w:t>
            </w:r>
          </w:p>
        </w:tc>
      </w:tr>
      <w:tr w14:paraId="33FA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2779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318</w:t>
            </w:r>
          </w:p>
        </w:tc>
        <w:tc>
          <w:tcPr>
            <w:tcW w:w="2638" w:type="dxa"/>
            <w:vAlign w:val="center"/>
          </w:tcPr>
          <w:p w14:paraId="07DA1D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胡航宇</w:t>
            </w:r>
          </w:p>
        </w:tc>
        <w:tc>
          <w:tcPr>
            <w:tcW w:w="3262" w:type="dxa"/>
            <w:vAlign w:val="center"/>
          </w:tcPr>
          <w:p w14:paraId="556580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6C8222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2024104093</w:t>
            </w:r>
          </w:p>
        </w:tc>
      </w:tr>
      <w:tr w14:paraId="031A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43C86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319</w:t>
            </w:r>
          </w:p>
        </w:tc>
        <w:tc>
          <w:tcPr>
            <w:tcW w:w="2638" w:type="dxa"/>
            <w:vAlign w:val="center"/>
          </w:tcPr>
          <w:p w14:paraId="388D9A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吕昕宸</w:t>
            </w:r>
          </w:p>
        </w:tc>
        <w:tc>
          <w:tcPr>
            <w:tcW w:w="3262" w:type="dxa"/>
            <w:vAlign w:val="center"/>
          </w:tcPr>
          <w:p w14:paraId="02FE98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9FCCF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2025100430</w:t>
            </w:r>
          </w:p>
        </w:tc>
      </w:tr>
      <w:tr w14:paraId="6486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4E3BE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320</w:t>
            </w:r>
          </w:p>
        </w:tc>
        <w:tc>
          <w:tcPr>
            <w:tcW w:w="2638" w:type="dxa"/>
            <w:vAlign w:val="center"/>
          </w:tcPr>
          <w:p w14:paraId="5DBA33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于亚辰</w:t>
            </w:r>
          </w:p>
        </w:tc>
        <w:tc>
          <w:tcPr>
            <w:tcW w:w="3262" w:type="dxa"/>
            <w:vAlign w:val="center"/>
          </w:tcPr>
          <w:p w14:paraId="38E939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640AE4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202421041074</w:t>
            </w:r>
          </w:p>
        </w:tc>
      </w:tr>
      <w:tr w14:paraId="2966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BDD0A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321</w:t>
            </w:r>
          </w:p>
        </w:tc>
        <w:tc>
          <w:tcPr>
            <w:tcW w:w="2638" w:type="dxa"/>
            <w:vAlign w:val="center"/>
          </w:tcPr>
          <w:p w14:paraId="343167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王子珍</w:t>
            </w:r>
          </w:p>
        </w:tc>
        <w:tc>
          <w:tcPr>
            <w:tcW w:w="3262" w:type="dxa"/>
            <w:vAlign w:val="center"/>
          </w:tcPr>
          <w:p w14:paraId="69B4D2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45AE39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202531041039</w:t>
            </w:r>
          </w:p>
        </w:tc>
      </w:tr>
      <w:tr w14:paraId="2A243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05A7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322</w:t>
            </w:r>
          </w:p>
        </w:tc>
        <w:tc>
          <w:tcPr>
            <w:tcW w:w="2638" w:type="dxa"/>
            <w:vAlign w:val="center"/>
          </w:tcPr>
          <w:p w14:paraId="4CB84C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张一凡</w:t>
            </w:r>
          </w:p>
        </w:tc>
        <w:tc>
          <w:tcPr>
            <w:tcW w:w="3262" w:type="dxa"/>
            <w:vAlign w:val="center"/>
          </w:tcPr>
          <w:p w14:paraId="070AB1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E2CB0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2025104236</w:t>
            </w:r>
          </w:p>
        </w:tc>
      </w:tr>
      <w:tr w14:paraId="5DB71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74E5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323</w:t>
            </w:r>
          </w:p>
        </w:tc>
        <w:tc>
          <w:tcPr>
            <w:tcW w:w="2638" w:type="dxa"/>
            <w:vAlign w:val="center"/>
          </w:tcPr>
          <w:p w14:paraId="4C354F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何潼瑶</w:t>
            </w:r>
          </w:p>
        </w:tc>
        <w:tc>
          <w:tcPr>
            <w:tcW w:w="3262" w:type="dxa"/>
            <w:vAlign w:val="center"/>
          </w:tcPr>
          <w:p w14:paraId="7C304C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ED914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2024152099</w:t>
            </w:r>
          </w:p>
        </w:tc>
      </w:tr>
      <w:tr w14:paraId="337E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D2CEF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324</w:t>
            </w:r>
          </w:p>
        </w:tc>
        <w:tc>
          <w:tcPr>
            <w:tcW w:w="2638" w:type="dxa"/>
            <w:vAlign w:val="center"/>
          </w:tcPr>
          <w:p w14:paraId="04C89A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符宏铄</w:t>
            </w:r>
          </w:p>
        </w:tc>
        <w:tc>
          <w:tcPr>
            <w:tcW w:w="3262" w:type="dxa"/>
            <w:vAlign w:val="center"/>
          </w:tcPr>
          <w:p w14:paraId="75DB4A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79F64B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2025100019</w:t>
            </w:r>
          </w:p>
        </w:tc>
      </w:tr>
      <w:tr w14:paraId="379B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51DDD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325</w:t>
            </w:r>
          </w:p>
        </w:tc>
        <w:tc>
          <w:tcPr>
            <w:tcW w:w="2638" w:type="dxa"/>
            <w:vAlign w:val="center"/>
          </w:tcPr>
          <w:p w14:paraId="10F948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池端晗</w:t>
            </w:r>
          </w:p>
        </w:tc>
        <w:tc>
          <w:tcPr>
            <w:tcW w:w="3262" w:type="dxa"/>
            <w:vAlign w:val="center"/>
          </w:tcPr>
          <w:p w14:paraId="75C5E2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785452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202631041010</w:t>
            </w:r>
          </w:p>
        </w:tc>
      </w:tr>
      <w:tr w14:paraId="67AC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A248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326</w:t>
            </w:r>
          </w:p>
        </w:tc>
        <w:tc>
          <w:tcPr>
            <w:tcW w:w="2638" w:type="dxa"/>
            <w:vAlign w:val="center"/>
          </w:tcPr>
          <w:p w14:paraId="69FD7B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任雨鑫</w:t>
            </w:r>
          </w:p>
        </w:tc>
        <w:tc>
          <w:tcPr>
            <w:tcW w:w="3262" w:type="dxa"/>
            <w:vAlign w:val="center"/>
          </w:tcPr>
          <w:p w14:paraId="3447E4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2922E9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2024180192</w:t>
            </w:r>
          </w:p>
        </w:tc>
      </w:tr>
      <w:tr w14:paraId="6F1FC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BE48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327</w:t>
            </w:r>
          </w:p>
        </w:tc>
        <w:tc>
          <w:tcPr>
            <w:tcW w:w="2638" w:type="dxa"/>
            <w:vAlign w:val="center"/>
          </w:tcPr>
          <w:p w14:paraId="2D661B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李银怡</w:t>
            </w:r>
          </w:p>
        </w:tc>
        <w:tc>
          <w:tcPr>
            <w:tcW w:w="3262" w:type="dxa"/>
            <w:vAlign w:val="center"/>
          </w:tcPr>
          <w:p w14:paraId="7E87CA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0295AE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2025100429</w:t>
            </w:r>
          </w:p>
        </w:tc>
      </w:tr>
      <w:tr w14:paraId="28AC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4D107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328</w:t>
            </w:r>
          </w:p>
        </w:tc>
        <w:tc>
          <w:tcPr>
            <w:tcW w:w="2638" w:type="dxa"/>
            <w:vAlign w:val="center"/>
          </w:tcPr>
          <w:p w14:paraId="156ACB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李子涵</w:t>
            </w:r>
          </w:p>
        </w:tc>
        <w:tc>
          <w:tcPr>
            <w:tcW w:w="3262" w:type="dxa"/>
            <w:vAlign w:val="center"/>
          </w:tcPr>
          <w:p w14:paraId="65FFEE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410B66C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2025101275</w:t>
            </w:r>
          </w:p>
        </w:tc>
      </w:tr>
      <w:tr w14:paraId="54B9B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A0476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329</w:t>
            </w:r>
          </w:p>
        </w:tc>
        <w:tc>
          <w:tcPr>
            <w:tcW w:w="2638" w:type="dxa"/>
            <w:vAlign w:val="center"/>
          </w:tcPr>
          <w:p w14:paraId="0BE830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赵昊宇</w:t>
            </w:r>
          </w:p>
        </w:tc>
        <w:tc>
          <w:tcPr>
            <w:tcW w:w="3262" w:type="dxa"/>
            <w:vAlign w:val="center"/>
          </w:tcPr>
          <w:p w14:paraId="727134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277791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2024102670</w:t>
            </w:r>
          </w:p>
        </w:tc>
      </w:tr>
      <w:tr w14:paraId="6BDF8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1F95D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330</w:t>
            </w:r>
          </w:p>
        </w:tc>
        <w:tc>
          <w:tcPr>
            <w:tcW w:w="2638" w:type="dxa"/>
            <w:vAlign w:val="center"/>
          </w:tcPr>
          <w:p w14:paraId="7202F9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李仕坤</w:t>
            </w:r>
          </w:p>
        </w:tc>
        <w:tc>
          <w:tcPr>
            <w:tcW w:w="3262" w:type="dxa"/>
            <w:vAlign w:val="center"/>
          </w:tcPr>
          <w:p w14:paraId="75609D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1DBB65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202631041030</w:t>
            </w:r>
          </w:p>
        </w:tc>
      </w:tr>
      <w:tr w14:paraId="52130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5794D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331</w:t>
            </w:r>
          </w:p>
        </w:tc>
        <w:tc>
          <w:tcPr>
            <w:tcW w:w="2638" w:type="dxa"/>
            <w:vAlign w:val="center"/>
          </w:tcPr>
          <w:p w14:paraId="072733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林弘涛</w:t>
            </w:r>
          </w:p>
        </w:tc>
        <w:tc>
          <w:tcPr>
            <w:tcW w:w="3262" w:type="dxa"/>
            <w:vAlign w:val="center"/>
          </w:tcPr>
          <w:p w14:paraId="258DA7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159A35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202631041017</w:t>
            </w:r>
          </w:p>
        </w:tc>
      </w:tr>
      <w:tr w14:paraId="32904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73E6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332</w:t>
            </w:r>
          </w:p>
        </w:tc>
        <w:tc>
          <w:tcPr>
            <w:tcW w:w="2638" w:type="dxa"/>
            <w:vAlign w:val="center"/>
          </w:tcPr>
          <w:p w14:paraId="29C93B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胡骞戈</w:t>
            </w:r>
          </w:p>
        </w:tc>
        <w:tc>
          <w:tcPr>
            <w:tcW w:w="3262" w:type="dxa"/>
            <w:vAlign w:val="center"/>
          </w:tcPr>
          <w:p w14:paraId="6C6F32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F59D5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2026103884</w:t>
            </w:r>
          </w:p>
        </w:tc>
      </w:tr>
      <w:tr w14:paraId="6C94A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FD160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333</w:t>
            </w:r>
          </w:p>
        </w:tc>
        <w:tc>
          <w:tcPr>
            <w:tcW w:w="2638" w:type="dxa"/>
            <w:vAlign w:val="center"/>
          </w:tcPr>
          <w:p w14:paraId="6CF630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侯铭锐</w:t>
            </w:r>
          </w:p>
        </w:tc>
        <w:tc>
          <w:tcPr>
            <w:tcW w:w="3262" w:type="dxa"/>
            <w:vAlign w:val="center"/>
          </w:tcPr>
          <w:p w14:paraId="2DF280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786B3D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2026100016</w:t>
            </w:r>
          </w:p>
        </w:tc>
      </w:tr>
      <w:tr w14:paraId="4629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79DE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334</w:t>
            </w:r>
          </w:p>
        </w:tc>
        <w:tc>
          <w:tcPr>
            <w:tcW w:w="2638" w:type="dxa"/>
            <w:vAlign w:val="center"/>
          </w:tcPr>
          <w:p w14:paraId="4DD015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李偌莹</w:t>
            </w:r>
          </w:p>
        </w:tc>
        <w:tc>
          <w:tcPr>
            <w:tcW w:w="3262" w:type="dxa"/>
            <w:vAlign w:val="center"/>
          </w:tcPr>
          <w:p w14:paraId="2FF79D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6AEC80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2026103883</w:t>
            </w:r>
          </w:p>
        </w:tc>
      </w:tr>
      <w:tr w14:paraId="26A7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66ACD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335</w:t>
            </w:r>
          </w:p>
        </w:tc>
        <w:tc>
          <w:tcPr>
            <w:tcW w:w="2638" w:type="dxa"/>
            <w:vAlign w:val="center"/>
          </w:tcPr>
          <w:p w14:paraId="475FF4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肖悦彤</w:t>
            </w:r>
          </w:p>
        </w:tc>
        <w:tc>
          <w:tcPr>
            <w:tcW w:w="3262" w:type="dxa"/>
            <w:vAlign w:val="center"/>
          </w:tcPr>
          <w:p w14:paraId="2DBAFA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38B245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2026100588</w:t>
            </w:r>
          </w:p>
        </w:tc>
      </w:tr>
      <w:tr w14:paraId="3024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CF3D3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336</w:t>
            </w:r>
          </w:p>
        </w:tc>
        <w:tc>
          <w:tcPr>
            <w:tcW w:w="2638" w:type="dxa"/>
            <w:vAlign w:val="center"/>
          </w:tcPr>
          <w:p w14:paraId="4FF837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王凌一</w:t>
            </w:r>
          </w:p>
        </w:tc>
        <w:tc>
          <w:tcPr>
            <w:tcW w:w="3262" w:type="dxa"/>
            <w:vAlign w:val="center"/>
          </w:tcPr>
          <w:p w14:paraId="0781C2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5B2746F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2026103318</w:t>
            </w:r>
          </w:p>
        </w:tc>
      </w:tr>
      <w:tr w14:paraId="0FDD0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F9E7D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337</w:t>
            </w:r>
          </w:p>
        </w:tc>
        <w:tc>
          <w:tcPr>
            <w:tcW w:w="2638" w:type="dxa"/>
            <w:vAlign w:val="center"/>
          </w:tcPr>
          <w:p w14:paraId="018CFC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李昕桐</w:t>
            </w:r>
          </w:p>
        </w:tc>
        <w:tc>
          <w:tcPr>
            <w:tcW w:w="3262" w:type="dxa"/>
            <w:vAlign w:val="center"/>
          </w:tcPr>
          <w:p w14:paraId="213998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7E6DD3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2026100582</w:t>
            </w:r>
          </w:p>
        </w:tc>
      </w:tr>
      <w:tr w14:paraId="33561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F8180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338</w:t>
            </w:r>
          </w:p>
        </w:tc>
        <w:tc>
          <w:tcPr>
            <w:tcW w:w="2638" w:type="dxa"/>
            <w:vAlign w:val="center"/>
          </w:tcPr>
          <w:p w14:paraId="34720F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蔡梓珊</w:t>
            </w:r>
          </w:p>
        </w:tc>
        <w:tc>
          <w:tcPr>
            <w:tcW w:w="3262" w:type="dxa"/>
            <w:vAlign w:val="center"/>
          </w:tcPr>
          <w:p w14:paraId="255A28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587394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2026100585</w:t>
            </w:r>
          </w:p>
        </w:tc>
      </w:tr>
      <w:tr w14:paraId="52CC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FF0A9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339</w:t>
            </w:r>
          </w:p>
        </w:tc>
        <w:tc>
          <w:tcPr>
            <w:tcW w:w="2638" w:type="dxa"/>
            <w:vAlign w:val="center"/>
          </w:tcPr>
          <w:p w14:paraId="21ECBB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关泳壕</w:t>
            </w:r>
          </w:p>
        </w:tc>
        <w:tc>
          <w:tcPr>
            <w:tcW w:w="3262" w:type="dxa"/>
            <w:vAlign w:val="center"/>
          </w:tcPr>
          <w:p w14:paraId="0CA643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121A69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2024101255</w:t>
            </w:r>
          </w:p>
        </w:tc>
      </w:tr>
      <w:tr w14:paraId="0E320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8C14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340</w:t>
            </w:r>
          </w:p>
        </w:tc>
        <w:tc>
          <w:tcPr>
            <w:tcW w:w="2638" w:type="dxa"/>
            <w:vAlign w:val="center"/>
          </w:tcPr>
          <w:p w14:paraId="10A07E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罗娜</w:t>
            </w:r>
          </w:p>
        </w:tc>
        <w:tc>
          <w:tcPr>
            <w:tcW w:w="3262" w:type="dxa"/>
            <w:vAlign w:val="center"/>
          </w:tcPr>
          <w:p w14:paraId="78BEC1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0523FA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2025100439</w:t>
            </w:r>
          </w:p>
        </w:tc>
      </w:tr>
      <w:tr w14:paraId="1FA7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E6955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341</w:t>
            </w:r>
          </w:p>
        </w:tc>
        <w:tc>
          <w:tcPr>
            <w:tcW w:w="2638" w:type="dxa"/>
            <w:vAlign w:val="center"/>
          </w:tcPr>
          <w:p w14:paraId="69A124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夏淼森</w:t>
            </w:r>
          </w:p>
        </w:tc>
        <w:tc>
          <w:tcPr>
            <w:tcW w:w="3262" w:type="dxa"/>
            <w:vAlign w:val="center"/>
          </w:tcPr>
          <w:p w14:paraId="4F332D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6EC392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2025180213</w:t>
            </w:r>
          </w:p>
        </w:tc>
      </w:tr>
      <w:tr w14:paraId="0CE5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72987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342</w:t>
            </w:r>
          </w:p>
        </w:tc>
        <w:tc>
          <w:tcPr>
            <w:tcW w:w="2638" w:type="dxa"/>
            <w:vAlign w:val="center"/>
          </w:tcPr>
          <w:p w14:paraId="5C48E1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曾咏铃</w:t>
            </w:r>
          </w:p>
        </w:tc>
        <w:tc>
          <w:tcPr>
            <w:tcW w:w="3262" w:type="dxa"/>
            <w:vAlign w:val="center"/>
          </w:tcPr>
          <w:p w14:paraId="2930A1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536C4B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2023101592</w:t>
            </w:r>
          </w:p>
        </w:tc>
      </w:tr>
      <w:tr w14:paraId="6AA64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4DE3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343</w:t>
            </w:r>
          </w:p>
        </w:tc>
        <w:tc>
          <w:tcPr>
            <w:tcW w:w="2638" w:type="dxa"/>
            <w:vAlign w:val="center"/>
          </w:tcPr>
          <w:p w14:paraId="091F4C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陆淼</w:t>
            </w:r>
          </w:p>
        </w:tc>
        <w:tc>
          <w:tcPr>
            <w:tcW w:w="3262" w:type="dxa"/>
            <w:vAlign w:val="center"/>
          </w:tcPr>
          <w:p w14:paraId="29C989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国际关系学院/华侨华人研究院</w:t>
            </w:r>
          </w:p>
        </w:tc>
        <w:tc>
          <w:tcPr>
            <w:tcW w:w="1966" w:type="dxa"/>
            <w:vAlign w:val="center"/>
          </w:tcPr>
          <w:p w14:paraId="211500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2025103151</w:t>
            </w:r>
          </w:p>
        </w:tc>
      </w:tr>
      <w:tr w14:paraId="07A99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7D48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344</w:t>
            </w:r>
          </w:p>
        </w:tc>
        <w:tc>
          <w:tcPr>
            <w:tcW w:w="2638" w:type="dxa"/>
            <w:vAlign w:val="center"/>
          </w:tcPr>
          <w:p w14:paraId="5892D1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方若瑜</w:t>
            </w:r>
          </w:p>
        </w:tc>
        <w:tc>
          <w:tcPr>
            <w:tcW w:w="3262" w:type="dxa"/>
            <w:vAlign w:val="center"/>
          </w:tcPr>
          <w:p w14:paraId="0D4CBE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物理光电与工程学院</w:t>
            </w:r>
          </w:p>
        </w:tc>
        <w:tc>
          <w:tcPr>
            <w:tcW w:w="1966" w:type="dxa"/>
            <w:vAlign w:val="center"/>
          </w:tcPr>
          <w:p w14:paraId="257FC5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2025101263</w:t>
            </w:r>
          </w:p>
        </w:tc>
      </w:tr>
      <w:tr w14:paraId="24C2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6D2C0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345</w:t>
            </w:r>
          </w:p>
        </w:tc>
        <w:tc>
          <w:tcPr>
            <w:tcW w:w="2638" w:type="dxa"/>
            <w:vAlign w:val="center"/>
          </w:tcPr>
          <w:p w14:paraId="674E4F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刘梦晗</w:t>
            </w:r>
          </w:p>
        </w:tc>
        <w:tc>
          <w:tcPr>
            <w:tcW w:w="3262" w:type="dxa"/>
            <w:vAlign w:val="center"/>
          </w:tcPr>
          <w:p w14:paraId="22A1DB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67D2DF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2024102886</w:t>
            </w:r>
          </w:p>
        </w:tc>
      </w:tr>
      <w:tr w14:paraId="4265D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D1E5B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346</w:t>
            </w:r>
          </w:p>
        </w:tc>
        <w:tc>
          <w:tcPr>
            <w:tcW w:w="2638" w:type="dxa"/>
            <w:vAlign w:val="center"/>
          </w:tcPr>
          <w:p w14:paraId="2861FB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曾以宸</w:t>
            </w:r>
          </w:p>
        </w:tc>
        <w:tc>
          <w:tcPr>
            <w:tcW w:w="3262" w:type="dxa"/>
            <w:vAlign w:val="center"/>
          </w:tcPr>
          <w:p w14:paraId="29C734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2D8A49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2024102472</w:t>
            </w:r>
          </w:p>
        </w:tc>
      </w:tr>
      <w:tr w14:paraId="16B2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FE69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347</w:t>
            </w:r>
          </w:p>
        </w:tc>
        <w:tc>
          <w:tcPr>
            <w:tcW w:w="2638" w:type="dxa"/>
            <w:vAlign w:val="center"/>
          </w:tcPr>
          <w:p w14:paraId="34B267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梁树恺</w:t>
            </w:r>
          </w:p>
        </w:tc>
        <w:tc>
          <w:tcPr>
            <w:tcW w:w="3262" w:type="dxa"/>
            <w:vAlign w:val="center"/>
          </w:tcPr>
          <w:p w14:paraId="68EDD6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792C3C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2025150933</w:t>
            </w:r>
          </w:p>
        </w:tc>
      </w:tr>
      <w:tr w14:paraId="2017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6E9D1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348</w:t>
            </w:r>
          </w:p>
        </w:tc>
        <w:tc>
          <w:tcPr>
            <w:tcW w:w="2638" w:type="dxa"/>
            <w:vAlign w:val="center"/>
          </w:tcPr>
          <w:p w14:paraId="4784E8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韩远凡</w:t>
            </w:r>
          </w:p>
        </w:tc>
        <w:tc>
          <w:tcPr>
            <w:tcW w:w="3262" w:type="dxa"/>
            <w:vAlign w:val="center"/>
          </w:tcPr>
          <w:p w14:paraId="3665E5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24467F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2024104033</w:t>
            </w:r>
          </w:p>
        </w:tc>
      </w:tr>
      <w:tr w14:paraId="3406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40FB4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349</w:t>
            </w:r>
          </w:p>
        </w:tc>
        <w:tc>
          <w:tcPr>
            <w:tcW w:w="2638" w:type="dxa"/>
            <w:vAlign w:val="center"/>
          </w:tcPr>
          <w:p w14:paraId="56ACDE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陈漫琪</w:t>
            </w:r>
          </w:p>
        </w:tc>
        <w:tc>
          <w:tcPr>
            <w:tcW w:w="3262" w:type="dxa"/>
            <w:vAlign w:val="center"/>
          </w:tcPr>
          <w:p w14:paraId="240EAD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5EF1AB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2025103343</w:t>
            </w:r>
          </w:p>
        </w:tc>
      </w:tr>
      <w:tr w14:paraId="40547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ACB24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w="2638" w:type="dxa"/>
            <w:vAlign w:val="center"/>
          </w:tcPr>
          <w:p w14:paraId="7B2E66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徐紫晨</w:t>
            </w:r>
          </w:p>
        </w:tc>
        <w:tc>
          <w:tcPr>
            <w:tcW w:w="3262" w:type="dxa"/>
            <w:vAlign w:val="center"/>
          </w:tcPr>
          <w:p w14:paraId="2B778E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149511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2025104962</w:t>
            </w:r>
          </w:p>
        </w:tc>
      </w:tr>
      <w:tr w14:paraId="53803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3E196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351</w:t>
            </w:r>
          </w:p>
        </w:tc>
        <w:tc>
          <w:tcPr>
            <w:tcW w:w="2638" w:type="dxa"/>
            <w:vAlign w:val="center"/>
          </w:tcPr>
          <w:p w14:paraId="597E94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彭琪欢</w:t>
            </w:r>
          </w:p>
        </w:tc>
        <w:tc>
          <w:tcPr>
            <w:tcW w:w="3262" w:type="dxa"/>
            <w:vAlign w:val="center"/>
          </w:tcPr>
          <w:p w14:paraId="06184E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1D1FF1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2025104831</w:t>
            </w:r>
          </w:p>
        </w:tc>
      </w:tr>
      <w:tr w14:paraId="44B8D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B0B4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352</w:t>
            </w:r>
          </w:p>
        </w:tc>
        <w:tc>
          <w:tcPr>
            <w:tcW w:w="2638" w:type="dxa"/>
            <w:vAlign w:val="center"/>
          </w:tcPr>
          <w:p w14:paraId="2D9404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黎小芳</w:t>
            </w:r>
          </w:p>
        </w:tc>
        <w:tc>
          <w:tcPr>
            <w:tcW w:w="3262" w:type="dxa"/>
            <w:vAlign w:val="center"/>
          </w:tcPr>
          <w:p w14:paraId="6E921A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0BC6EE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202634261119</w:t>
            </w:r>
          </w:p>
        </w:tc>
      </w:tr>
      <w:tr w14:paraId="0D11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211E8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353</w:t>
            </w:r>
          </w:p>
        </w:tc>
        <w:tc>
          <w:tcPr>
            <w:tcW w:w="2638" w:type="dxa"/>
            <w:vAlign w:val="center"/>
          </w:tcPr>
          <w:p w14:paraId="6A3A26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唐露敏</w:t>
            </w:r>
          </w:p>
        </w:tc>
        <w:tc>
          <w:tcPr>
            <w:tcW w:w="3262" w:type="dxa"/>
            <w:vAlign w:val="center"/>
          </w:tcPr>
          <w:p w14:paraId="5B539A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28B2B1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2026101776</w:t>
            </w:r>
          </w:p>
        </w:tc>
      </w:tr>
      <w:tr w14:paraId="090D3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E93C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w="2638" w:type="dxa"/>
            <w:vAlign w:val="center"/>
          </w:tcPr>
          <w:p w14:paraId="5BBB4E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袁海波</w:t>
            </w:r>
          </w:p>
        </w:tc>
        <w:tc>
          <w:tcPr>
            <w:tcW w:w="3262" w:type="dxa"/>
            <w:vAlign w:val="center"/>
          </w:tcPr>
          <w:p w14:paraId="7EE28F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7B5C89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2026102917</w:t>
            </w:r>
          </w:p>
        </w:tc>
      </w:tr>
      <w:tr w14:paraId="22612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7BAF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355</w:t>
            </w:r>
          </w:p>
        </w:tc>
        <w:tc>
          <w:tcPr>
            <w:tcW w:w="2638" w:type="dxa"/>
            <w:vAlign w:val="center"/>
          </w:tcPr>
          <w:p w14:paraId="63A998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朱欣怡</w:t>
            </w:r>
          </w:p>
        </w:tc>
        <w:tc>
          <w:tcPr>
            <w:tcW w:w="3262" w:type="dxa"/>
            <w:vAlign w:val="center"/>
          </w:tcPr>
          <w:p w14:paraId="37DEE7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6DEF2D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2026103165</w:t>
            </w:r>
          </w:p>
        </w:tc>
      </w:tr>
      <w:tr w14:paraId="6D815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09CF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356</w:t>
            </w:r>
          </w:p>
        </w:tc>
        <w:tc>
          <w:tcPr>
            <w:tcW w:w="2638" w:type="dxa"/>
            <w:vAlign w:val="center"/>
          </w:tcPr>
          <w:p w14:paraId="4E34A1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廖婷婷</w:t>
            </w:r>
          </w:p>
        </w:tc>
        <w:tc>
          <w:tcPr>
            <w:tcW w:w="3262" w:type="dxa"/>
            <w:vAlign w:val="center"/>
          </w:tcPr>
          <w:p w14:paraId="79BD28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09449A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2026104182</w:t>
            </w:r>
          </w:p>
        </w:tc>
      </w:tr>
      <w:tr w14:paraId="1B3B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3F5EC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357</w:t>
            </w:r>
          </w:p>
        </w:tc>
        <w:tc>
          <w:tcPr>
            <w:tcW w:w="2638" w:type="dxa"/>
            <w:vAlign w:val="center"/>
          </w:tcPr>
          <w:p w14:paraId="6C5EB7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赵晓楠</w:t>
            </w:r>
          </w:p>
        </w:tc>
        <w:tc>
          <w:tcPr>
            <w:tcW w:w="3262" w:type="dxa"/>
            <w:vAlign w:val="center"/>
          </w:tcPr>
          <w:p w14:paraId="1AD317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4E77AA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2025102843</w:t>
            </w:r>
          </w:p>
        </w:tc>
      </w:tr>
      <w:tr w14:paraId="5187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2A2D0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358</w:t>
            </w:r>
          </w:p>
        </w:tc>
        <w:tc>
          <w:tcPr>
            <w:tcW w:w="2638" w:type="dxa"/>
            <w:vAlign w:val="center"/>
          </w:tcPr>
          <w:p w14:paraId="510592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付婷婷</w:t>
            </w:r>
          </w:p>
        </w:tc>
        <w:tc>
          <w:tcPr>
            <w:tcW w:w="3262" w:type="dxa"/>
            <w:vAlign w:val="center"/>
          </w:tcPr>
          <w:p w14:paraId="338116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7140C0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2026103710</w:t>
            </w:r>
          </w:p>
        </w:tc>
      </w:tr>
      <w:tr w14:paraId="67CB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263B8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359</w:t>
            </w:r>
          </w:p>
        </w:tc>
        <w:tc>
          <w:tcPr>
            <w:tcW w:w="2638" w:type="dxa"/>
            <w:vAlign w:val="center"/>
          </w:tcPr>
          <w:p w14:paraId="72CA47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熊勇</w:t>
            </w:r>
          </w:p>
        </w:tc>
        <w:tc>
          <w:tcPr>
            <w:tcW w:w="3262" w:type="dxa"/>
            <w:vAlign w:val="center"/>
          </w:tcPr>
          <w:p w14:paraId="45A963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0B4A69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2025103587</w:t>
            </w:r>
          </w:p>
        </w:tc>
      </w:tr>
      <w:tr w14:paraId="4065F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1198D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360</w:t>
            </w:r>
          </w:p>
        </w:tc>
        <w:tc>
          <w:tcPr>
            <w:tcW w:w="2638" w:type="dxa"/>
            <w:vAlign w:val="center"/>
          </w:tcPr>
          <w:p w14:paraId="0B4AAB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文桂珍</w:t>
            </w:r>
          </w:p>
        </w:tc>
        <w:tc>
          <w:tcPr>
            <w:tcW w:w="3262" w:type="dxa"/>
            <w:vAlign w:val="center"/>
          </w:tcPr>
          <w:p w14:paraId="46FCBD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1C24F9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2025102167</w:t>
            </w:r>
          </w:p>
        </w:tc>
      </w:tr>
      <w:tr w14:paraId="71F1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943C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w="2638" w:type="dxa"/>
            <w:vAlign w:val="center"/>
          </w:tcPr>
          <w:p w14:paraId="2A52D1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何雨潞</w:t>
            </w:r>
          </w:p>
        </w:tc>
        <w:tc>
          <w:tcPr>
            <w:tcW w:w="3262" w:type="dxa"/>
            <w:vAlign w:val="center"/>
          </w:tcPr>
          <w:p w14:paraId="60FBB9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626A79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2025101267</w:t>
            </w:r>
          </w:p>
        </w:tc>
      </w:tr>
      <w:tr w14:paraId="35390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657C8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w="2638" w:type="dxa"/>
            <w:vAlign w:val="center"/>
          </w:tcPr>
          <w:p w14:paraId="2019E0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吴起翀</w:t>
            </w:r>
          </w:p>
        </w:tc>
        <w:tc>
          <w:tcPr>
            <w:tcW w:w="3262" w:type="dxa"/>
            <w:vAlign w:val="center"/>
          </w:tcPr>
          <w:p w14:paraId="446AAE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0833BD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2024150731</w:t>
            </w:r>
          </w:p>
        </w:tc>
      </w:tr>
      <w:tr w14:paraId="5254C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765C7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w="2638" w:type="dxa"/>
            <w:vAlign w:val="center"/>
          </w:tcPr>
          <w:p w14:paraId="4E5862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邹佳兴</w:t>
            </w:r>
          </w:p>
        </w:tc>
        <w:tc>
          <w:tcPr>
            <w:tcW w:w="3262" w:type="dxa"/>
            <w:vAlign w:val="center"/>
          </w:tcPr>
          <w:p w14:paraId="3E3475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0EE0AD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2024102461</w:t>
            </w:r>
          </w:p>
        </w:tc>
      </w:tr>
      <w:tr w14:paraId="254F9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76CFB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w="2638" w:type="dxa"/>
            <w:vAlign w:val="center"/>
          </w:tcPr>
          <w:p w14:paraId="28CAA3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蔡潇桐</w:t>
            </w:r>
          </w:p>
        </w:tc>
        <w:tc>
          <w:tcPr>
            <w:tcW w:w="3262" w:type="dxa"/>
            <w:vAlign w:val="center"/>
          </w:tcPr>
          <w:p w14:paraId="50238E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2A53C3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2025102245</w:t>
            </w:r>
          </w:p>
        </w:tc>
      </w:tr>
      <w:tr w14:paraId="5AF25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9D780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w="2638" w:type="dxa"/>
            <w:vAlign w:val="center"/>
          </w:tcPr>
          <w:p w14:paraId="213146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常子娴</w:t>
            </w:r>
          </w:p>
        </w:tc>
        <w:tc>
          <w:tcPr>
            <w:tcW w:w="3262" w:type="dxa"/>
            <w:vAlign w:val="center"/>
          </w:tcPr>
          <w:p w14:paraId="3539DA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2E39C8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2025100165</w:t>
            </w:r>
          </w:p>
        </w:tc>
      </w:tr>
      <w:tr w14:paraId="769CA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01A62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w="2638" w:type="dxa"/>
            <w:vAlign w:val="center"/>
          </w:tcPr>
          <w:p w14:paraId="6786DE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姚雪雪</w:t>
            </w:r>
          </w:p>
        </w:tc>
        <w:tc>
          <w:tcPr>
            <w:tcW w:w="3262" w:type="dxa"/>
            <w:vAlign w:val="center"/>
          </w:tcPr>
          <w:p w14:paraId="346127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00E464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2025103089</w:t>
            </w:r>
          </w:p>
        </w:tc>
      </w:tr>
      <w:tr w14:paraId="7549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DEF28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w="2638" w:type="dxa"/>
            <w:vAlign w:val="center"/>
          </w:tcPr>
          <w:p w14:paraId="2D4056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李炫烨</w:t>
            </w:r>
          </w:p>
        </w:tc>
        <w:tc>
          <w:tcPr>
            <w:tcW w:w="3262" w:type="dxa"/>
            <w:vAlign w:val="center"/>
          </w:tcPr>
          <w:p w14:paraId="53F645E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46ED37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2025102171</w:t>
            </w:r>
          </w:p>
        </w:tc>
      </w:tr>
      <w:tr w14:paraId="08208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FFBC8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w="2638" w:type="dxa"/>
            <w:vAlign w:val="center"/>
          </w:tcPr>
          <w:p w14:paraId="40929D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陈思瑶</w:t>
            </w:r>
          </w:p>
        </w:tc>
        <w:tc>
          <w:tcPr>
            <w:tcW w:w="3262" w:type="dxa"/>
            <w:vAlign w:val="center"/>
          </w:tcPr>
          <w:p w14:paraId="726BA2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1B7168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2026101790</w:t>
            </w:r>
          </w:p>
        </w:tc>
      </w:tr>
      <w:tr w14:paraId="0ED7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9B43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w="2638" w:type="dxa"/>
            <w:vAlign w:val="center"/>
          </w:tcPr>
          <w:p w14:paraId="1C9E53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李沁颖</w:t>
            </w:r>
          </w:p>
        </w:tc>
        <w:tc>
          <w:tcPr>
            <w:tcW w:w="3262" w:type="dxa"/>
            <w:vAlign w:val="center"/>
          </w:tcPr>
          <w:p w14:paraId="41564E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44ABB1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2024102600</w:t>
            </w:r>
          </w:p>
        </w:tc>
      </w:tr>
      <w:tr w14:paraId="2E6A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EB01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370</w:t>
            </w:r>
          </w:p>
        </w:tc>
        <w:tc>
          <w:tcPr>
            <w:tcW w:w="2638" w:type="dxa"/>
            <w:vAlign w:val="center"/>
          </w:tcPr>
          <w:p w14:paraId="3AB2A8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王晢涵</w:t>
            </w:r>
          </w:p>
        </w:tc>
        <w:tc>
          <w:tcPr>
            <w:tcW w:w="3262" w:type="dxa"/>
            <w:vAlign w:val="center"/>
          </w:tcPr>
          <w:p w14:paraId="6B783B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7AE0CD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2026104899</w:t>
            </w:r>
          </w:p>
        </w:tc>
      </w:tr>
      <w:tr w14:paraId="3FA0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86996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371</w:t>
            </w:r>
          </w:p>
        </w:tc>
        <w:tc>
          <w:tcPr>
            <w:tcW w:w="2638" w:type="dxa"/>
            <w:vAlign w:val="center"/>
          </w:tcPr>
          <w:p w14:paraId="3B96BB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黄砺恒</w:t>
            </w:r>
          </w:p>
        </w:tc>
        <w:tc>
          <w:tcPr>
            <w:tcW w:w="3262" w:type="dxa"/>
            <w:vAlign w:val="center"/>
          </w:tcPr>
          <w:p w14:paraId="5A36E0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538212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2024102444</w:t>
            </w:r>
          </w:p>
        </w:tc>
      </w:tr>
      <w:tr w14:paraId="3E432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8529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372</w:t>
            </w:r>
          </w:p>
        </w:tc>
        <w:tc>
          <w:tcPr>
            <w:tcW w:w="2638" w:type="dxa"/>
            <w:vAlign w:val="center"/>
          </w:tcPr>
          <w:p w14:paraId="75A703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陈俊宇</w:t>
            </w:r>
          </w:p>
        </w:tc>
        <w:tc>
          <w:tcPr>
            <w:tcW w:w="3262" w:type="dxa"/>
            <w:vAlign w:val="center"/>
          </w:tcPr>
          <w:p w14:paraId="230D2E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43B1E3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2026104287</w:t>
            </w:r>
          </w:p>
        </w:tc>
      </w:tr>
      <w:tr w14:paraId="2321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B1D1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w="2638" w:type="dxa"/>
            <w:vAlign w:val="center"/>
          </w:tcPr>
          <w:p w14:paraId="054D0C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刘彦秀</w:t>
            </w:r>
          </w:p>
        </w:tc>
        <w:tc>
          <w:tcPr>
            <w:tcW w:w="3262" w:type="dxa"/>
            <w:vAlign w:val="center"/>
          </w:tcPr>
          <w:p w14:paraId="254735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28F001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2024100272</w:t>
            </w:r>
          </w:p>
        </w:tc>
      </w:tr>
      <w:tr w14:paraId="6F9AA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0E8E5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374</w:t>
            </w:r>
          </w:p>
        </w:tc>
        <w:tc>
          <w:tcPr>
            <w:tcW w:w="2638" w:type="dxa"/>
            <w:vAlign w:val="center"/>
          </w:tcPr>
          <w:p w14:paraId="48E946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冉于弘</w:t>
            </w:r>
          </w:p>
        </w:tc>
        <w:tc>
          <w:tcPr>
            <w:tcW w:w="3262" w:type="dxa"/>
            <w:vAlign w:val="center"/>
          </w:tcPr>
          <w:p w14:paraId="4F82A9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67C821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2025100233</w:t>
            </w:r>
          </w:p>
        </w:tc>
      </w:tr>
      <w:tr w14:paraId="6DAE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7B412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w="2638" w:type="dxa"/>
            <w:vAlign w:val="center"/>
          </w:tcPr>
          <w:p w14:paraId="61FCFC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邵亿亚</w:t>
            </w:r>
          </w:p>
        </w:tc>
        <w:tc>
          <w:tcPr>
            <w:tcW w:w="3262" w:type="dxa"/>
            <w:vAlign w:val="center"/>
          </w:tcPr>
          <w:p w14:paraId="79ED58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029BE2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2025104283</w:t>
            </w:r>
          </w:p>
        </w:tc>
      </w:tr>
      <w:tr w14:paraId="5B239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E69E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376</w:t>
            </w:r>
          </w:p>
        </w:tc>
        <w:tc>
          <w:tcPr>
            <w:tcW w:w="2638" w:type="dxa"/>
            <w:vAlign w:val="center"/>
          </w:tcPr>
          <w:p w14:paraId="36301A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张少东</w:t>
            </w:r>
          </w:p>
        </w:tc>
        <w:tc>
          <w:tcPr>
            <w:tcW w:w="3262" w:type="dxa"/>
            <w:vAlign w:val="center"/>
          </w:tcPr>
          <w:p w14:paraId="2CDBBD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2F3C6D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2025103434</w:t>
            </w:r>
          </w:p>
        </w:tc>
      </w:tr>
      <w:tr w14:paraId="1C33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AF83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w="2638" w:type="dxa"/>
            <w:vAlign w:val="center"/>
          </w:tcPr>
          <w:p w14:paraId="68B826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王宁</w:t>
            </w:r>
          </w:p>
        </w:tc>
        <w:tc>
          <w:tcPr>
            <w:tcW w:w="3262" w:type="dxa"/>
            <w:vAlign w:val="center"/>
          </w:tcPr>
          <w:p w14:paraId="3C81A1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34FD8B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2024100147</w:t>
            </w:r>
          </w:p>
        </w:tc>
      </w:tr>
      <w:tr w14:paraId="6534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9BB76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w="2638" w:type="dxa"/>
            <w:vAlign w:val="center"/>
          </w:tcPr>
          <w:p w14:paraId="0EF65A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黄玥</w:t>
            </w:r>
          </w:p>
        </w:tc>
        <w:tc>
          <w:tcPr>
            <w:tcW w:w="3262" w:type="dxa"/>
            <w:vAlign w:val="center"/>
          </w:tcPr>
          <w:p w14:paraId="683E84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697204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2026101767</w:t>
            </w:r>
          </w:p>
        </w:tc>
      </w:tr>
      <w:tr w14:paraId="09A7B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1271B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w="2638" w:type="dxa"/>
            <w:vAlign w:val="center"/>
          </w:tcPr>
          <w:p w14:paraId="7F2B27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张涵</w:t>
            </w:r>
          </w:p>
        </w:tc>
        <w:tc>
          <w:tcPr>
            <w:tcW w:w="3262" w:type="dxa"/>
            <w:vAlign w:val="center"/>
          </w:tcPr>
          <w:p w14:paraId="5C1D7A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79DA88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2024102448</w:t>
            </w:r>
          </w:p>
        </w:tc>
      </w:tr>
      <w:tr w14:paraId="3746C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B6F28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w="2638" w:type="dxa"/>
            <w:vAlign w:val="center"/>
          </w:tcPr>
          <w:p w14:paraId="066AC8A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杨韵</w:t>
            </w:r>
          </w:p>
        </w:tc>
        <w:tc>
          <w:tcPr>
            <w:tcW w:w="3262" w:type="dxa"/>
            <w:vAlign w:val="center"/>
          </w:tcPr>
          <w:p w14:paraId="20CBA0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35FE76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2025100232</w:t>
            </w:r>
          </w:p>
        </w:tc>
      </w:tr>
      <w:tr w14:paraId="75537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9928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w="2638" w:type="dxa"/>
            <w:vAlign w:val="center"/>
          </w:tcPr>
          <w:p w14:paraId="67D028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陈一然</w:t>
            </w:r>
          </w:p>
        </w:tc>
        <w:tc>
          <w:tcPr>
            <w:tcW w:w="3262" w:type="dxa"/>
            <w:vAlign w:val="center"/>
          </w:tcPr>
          <w:p w14:paraId="7B94E5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物理与光电工程学院</w:t>
            </w:r>
          </w:p>
        </w:tc>
        <w:tc>
          <w:tcPr>
            <w:tcW w:w="1966" w:type="dxa"/>
            <w:vAlign w:val="center"/>
          </w:tcPr>
          <w:p w14:paraId="16C8D6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2026103167</w:t>
            </w:r>
          </w:p>
        </w:tc>
      </w:tr>
      <w:tr w14:paraId="192BE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5C78F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w="2638" w:type="dxa"/>
            <w:vAlign w:val="center"/>
          </w:tcPr>
          <w:p w14:paraId="714398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张芮容</w:t>
            </w:r>
          </w:p>
        </w:tc>
        <w:tc>
          <w:tcPr>
            <w:tcW w:w="3262" w:type="dxa"/>
            <w:vAlign w:val="center"/>
          </w:tcPr>
          <w:p w14:paraId="253AEC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26FFD9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2025153305</w:t>
            </w:r>
          </w:p>
        </w:tc>
      </w:tr>
      <w:tr w14:paraId="01C65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5CF1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w="2638" w:type="dxa"/>
            <w:vAlign w:val="center"/>
          </w:tcPr>
          <w:p w14:paraId="0AAD3A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翁翰翌</w:t>
            </w:r>
          </w:p>
        </w:tc>
        <w:tc>
          <w:tcPr>
            <w:tcW w:w="3262" w:type="dxa"/>
            <w:vAlign w:val="center"/>
          </w:tcPr>
          <w:p w14:paraId="66CA17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649C41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2025102307</w:t>
            </w:r>
          </w:p>
        </w:tc>
      </w:tr>
      <w:tr w14:paraId="27D0B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36469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w="2638" w:type="dxa"/>
            <w:vAlign w:val="center"/>
          </w:tcPr>
          <w:p w14:paraId="0CF85D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付倚萱</w:t>
            </w:r>
          </w:p>
        </w:tc>
        <w:tc>
          <w:tcPr>
            <w:tcW w:w="3262" w:type="dxa"/>
            <w:vAlign w:val="center"/>
          </w:tcPr>
          <w:p w14:paraId="77E7EA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48BD80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2025103099</w:t>
            </w:r>
          </w:p>
        </w:tc>
      </w:tr>
      <w:tr w14:paraId="13AC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B570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w="2638" w:type="dxa"/>
            <w:vAlign w:val="center"/>
          </w:tcPr>
          <w:p w14:paraId="583378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罗晓阳</w:t>
            </w:r>
          </w:p>
        </w:tc>
        <w:tc>
          <w:tcPr>
            <w:tcW w:w="3262" w:type="dxa"/>
            <w:vAlign w:val="center"/>
          </w:tcPr>
          <w:p w14:paraId="6B860F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6694F9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2025102230</w:t>
            </w:r>
          </w:p>
        </w:tc>
      </w:tr>
      <w:tr w14:paraId="770D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DC0B9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w="2638" w:type="dxa"/>
            <w:vAlign w:val="center"/>
          </w:tcPr>
          <w:p w14:paraId="0BFE2D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雷有玲</w:t>
            </w:r>
          </w:p>
        </w:tc>
        <w:tc>
          <w:tcPr>
            <w:tcW w:w="3262" w:type="dxa"/>
            <w:vAlign w:val="center"/>
          </w:tcPr>
          <w:p w14:paraId="7A03B1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5738E4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2024103569</w:t>
            </w:r>
          </w:p>
        </w:tc>
      </w:tr>
      <w:tr w14:paraId="29FDE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FB236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w="2638" w:type="dxa"/>
            <w:vAlign w:val="center"/>
          </w:tcPr>
          <w:p w14:paraId="40C646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高木子</w:t>
            </w:r>
          </w:p>
        </w:tc>
        <w:tc>
          <w:tcPr>
            <w:tcW w:w="3262" w:type="dxa"/>
            <w:vAlign w:val="center"/>
          </w:tcPr>
          <w:p w14:paraId="352539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722426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2025100056</w:t>
            </w:r>
          </w:p>
        </w:tc>
      </w:tr>
      <w:tr w14:paraId="41D9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BA23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w="2638" w:type="dxa"/>
            <w:vAlign w:val="center"/>
          </w:tcPr>
          <w:p w14:paraId="45C4CF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高紫凡</w:t>
            </w:r>
          </w:p>
        </w:tc>
        <w:tc>
          <w:tcPr>
            <w:tcW w:w="3262" w:type="dxa"/>
            <w:vAlign w:val="center"/>
          </w:tcPr>
          <w:p w14:paraId="4EEB47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392CDA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2024153522</w:t>
            </w:r>
          </w:p>
        </w:tc>
      </w:tr>
      <w:tr w14:paraId="0800D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EE5BA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w="2638" w:type="dxa"/>
            <w:vAlign w:val="center"/>
          </w:tcPr>
          <w:p w14:paraId="69A29A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王艺婷</w:t>
            </w:r>
          </w:p>
        </w:tc>
        <w:tc>
          <w:tcPr>
            <w:tcW w:w="3262" w:type="dxa"/>
            <w:vAlign w:val="center"/>
          </w:tcPr>
          <w:p w14:paraId="114B9F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1DB129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2024102529</w:t>
            </w:r>
          </w:p>
        </w:tc>
      </w:tr>
      <w:tr w14:paraId="57568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24A4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w="2638" w:type="dxa"/>
            <w:vAlign w:val="center"/>
          </w:tcPr>
          <w:p w14:paraId="54AAD4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梁展荣</w:t>
            </w:r>
          </w:p>
        </w:tc>
        <w:tc>
          <w:tcPr>
            <w:tcW w:w="3262" w:type="dxa"/>
            <w:vAlign w:val="center"/>
          </w:tcPr>
          <w:p w14:paraId="3FBF1CE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6889F0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2024102573</w:t>
            </w:r>
          </w:p>
        </w:tc>
      </w:tr>
      <w:tr w14:paraId="6F1D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BC6B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w="2638" w:type="dxa"/>
            <w:vAlign w:val="center"/>
          </w:tcPr>
          <w:p w14:paraId="6DA696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陈涵钰</w:t>
            </w:r>
          </w:p>
        </w:tc>
        <w:tc>
          <w:tcPr>
            <w:tcW w:w="3262" w:type="dxa"/>
            <w:vAlign w:val="center"/>
          </w:tcPr>
          <w:p w14:paraId="13CDA4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5FBB52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2025102262</w:t>
            </w:r>
          </w:p>
        </w:tc>
      </w:tr>
      <w:tr w14:paraId="61020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03598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w="2638" w:type="dxa"/>
            <w:vAlign w:val="center"/>
          </w:tcPr>
          <w:p w14:paraId="328D89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尹潘</w:t>
            </w:r>
          </w:p>
        </w:tc>
        <w:tc>
          <w:tcPr>
            <w:tcW w:w="3262" w:type="dxa"/>
            <w:vAlign w:val="center"/>
          </w:tcPr>
          <w:p w14:paraId="5C1FE2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0F869E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2025103681</w:t>
            </w:r>
          </w:p>
        </w:tc>
      </w:tr>
      <w:tr w14:paraId="16C8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DD2F8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w="2638" w:type="dxa"/>
            <w:vAlign w:val="center"/>
          </w:tcPr>
          <w:p w14:paraId="1981C5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林淼</w:t>
            </w:r>
          </w:p>
        </w:tc>
        <w:tc>
          <w:tcPr>
            <w:tcW w:w="3262" w:type="dxa"/>
            <w:vAlign w:val="center"/>
          </w:tcPr>
          <w:p w14:paraId="525873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477BFD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2024102526</w:t>
            </w:r>
          </w:p>
        </w:tc>
      </w:tr>
      <w:tr w14:paraId="2499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D300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w="2638" w:type="dxa"/>
            <w:vAlign w:val="center"/>
          </w:tcPr>
          <w:p w14:paraId="36DD5D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刘鑫</w:t>
            </w:r>
          </w:p>
        </w:tc>
        <w:tc>
          <w:tcPr>
            <w:tcW w:w="3262" w:type="dxa"/>
            <w:vAlign w:val="center"/>
          </w:tcPr>
          <w:p w14:paraId="713561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61AA09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202534301126</w:t>
            </w:r>
          </w:p>
        </w:tc>
      </w:tr>
      <w:tr w14:paraId="69A2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3ABD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395</w:t>
            </w:r>
          </w:p>
        </w:tc>
        <w:tc>
          <w:tcPr>
            <w:tcW w:w="2638" w:type="dxa"/>
            <w:vAlign w:val="center"/>
          </w:tcPr>
          <w:p w14:paraId="165ED8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龙彦瑾</w:t>
            </w:r>
          </w:p>
        </w:tc>
        <w:tc>
          <w:tcPr>
            <w:tcW w:w="3262" w:type="dxa"/>
            <w:vAlign w:val="center"/>
          </w:tcPr>
          <w:p w14:paraId="66BB07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73F36F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2026103173</w:t>
            </w:r>
          </w:p>
        </w:tc>
      </w:tr>
      <w:tr w14:paraId="075A6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83AF8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396</w:t>
            </w:r>
          </w:p>
        </w:tc>
        <w:tc>
          <w:tcPr>
            <w:tcW w:w="2638" w:type="dxa"/>
            <w:vAlign w:val="center"/>
          </w:tcPr>
          <w:p w14:paraId="424FA2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张柏萱</w:t>
            </w:r>
          </w:p>
        </w:tc>
        <w:tc>
          <w:tcPr>
            <w:tcW w:w="3262" w:type="dxa"/>
            <w:vAlign w:val="center"/>
          </w:tcPr>
          <w:p w14:paraId="46326A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41ADA4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2026101938</w:t>
            </w:r>
          </w:p>
        </w:tc>
      </w:tr>
      <w:tr w14:paraId="420FF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590B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397</w:t>
            </w:r>
          </w:p>
        </w:tc>
        <w:tc>
          <w:tcPr>
            <w:tcW w:w="2638" w:type="dxa"/>
            <w:vAlign w:val="center"/>
          </w:tcPr>
          <w:p w14:paraId="6BD5BF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向菲</w:t>
            </w:r>
          </w:p>
        </w:tc>
        <w:tc>
          <w:tcPr>
            <w:tcW w:w="3262" w:type="dxa"/>
            <w:vAlign w:val="center"/>
          </w:tcPr>
          <w:p w14:paraId="23C883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2B0BCC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2026104295</w:t>
            </w:r>
          </w:p>
        </w:tc>
      </w:tr>
      <w:tr w14:paraId="102E8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8C58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398</w:t>
            </w:r>
          </w:p>
        </w:tc>
        <w:tc>
          <w:tcPr>
            <w:tcW w:w="2638" w:type="dxa"/>
            <w:vAlign w:val="center"/>
          </w:tcPr>
          <w:p w14:paraId="7CA17A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李思瑶</w:t>
            </w:r>
          </w:p>
        </w:tc>
        <w:tc>
          <w:tcPr>
            <w:tcW w:w="3262" w:type="dxa"/>
            <w:vAlign w:val="center"/>
          </w:tcPr>
          <w:p w14:paraId="098028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0A4413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2026103553</w:t>
            </w:r>
          </w:p>
        </w:tc>
      </w:tr>
      <w:tr w14:paraId="07293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62977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399</w:t>
            </w:r>
          </w:p>
        </w:tc>
        <w:tc>
          <w:tcPr>
            <w:tcW w:w="2638" w:type="dxa"/>
            <w:vAlign w:val="center"/>
          </w:tcPr>
          <w:p w14:paraId="4723B9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林喻丹</w:t>
            </w:r>
          </w:p>
        </w:tc>
        <w:tc>
          <w:tcPr>
            <w:tcW w:w="3262" w:type="dxa"/>
            <w:vAlign w:val="center"/>
          </w:tcPr>
          <w:p w14:paraId="613BFC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7E3B36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2026101954</w:t>
            </w:r>
          </w:p>
        </w:tc>
      </w:tr>
      <w:tr w14:paraId="1350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5479A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400</w:t>
            </w:r>
          </w:p>
        </w:tc>
        <w:tc>
          <w:tcPr>
            <w:tcW w:w="2638" w:type="dxa"/>
            <w:vAlign w:val="center"/>
          </w:tcPr>
          <w:p w14:paraId="2E0FB0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孙舸瑶</w:t>
            </w:r>
          </w:p>
        </w:tc>
        <w:tc>
          <w:tcPr>
            <w:tcW w:w="3262" w:type="dxa"/>
            <w:vAlign w:val="center"/>
          </w:tcPr>
          <w:p w14:paraId="5DF226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4CFC9E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2026103636</w:t>
            </w:r>
          </w:p>
        </w:tc>
      </w:tr>
      <w:tr w14:paraId="2D896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1BE7B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401</w:t>
            </w:r>
          </w:p>
        </w:tc>
        <w:tc>
          <w:tcPr>
            <w:tcW w:w="2638" w:type="dxa"/>
            <w:vAlign w:val="center"/>
          </w:tcPr>
          <w:p w14:paraId="59283E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骆毅</w:t>
            </w:r>
          </w:p>
        </w:tc>
        <w:tc>
          <w:tcPr>
            <w:tcW w:w="3262" w:type="dxa"/>
            <w:vAlign w:val="center"/>
          </w:tcPr>
          <w:p w14:paraId="468550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62F4CA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2026104916</w:t>
            </w:r>
          </w:p>
        </w:tc>
      </w:tr>
      <w:tr w14:paraId="4FCF8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9AFD3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402</w:t>
            </w:r>
          </w:p>
        </w:tc>
        <w:tc>
          <w:tcPr>
            <w:tcW w:w="2638" w:type="dxa"/>
            <w:vAlign w:val="center"/>
          </w:tcPr>
          <w:p w14:paraId="0B2662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赖宥均</w:t>
            </w:r>
          </w:p>
        </w:tc>
        <w:tc>
          <w:tcPr>
            <w:tcW w:w="3262" w:type="dxa"/>
            <w:vAlign w:val="center"/>
          </w:tcPr>
          <w:p w14:paraId="7630EB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6C9871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2025170030</w:t>
            </w:r>
          </w:p>
        </w:tc>
      </w:tr>
      <w:tr w14:paraId="3E921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F9A52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403</w:t>
            </w:r>
          </w:p>
        </w:tc>
        <w:tc>
          <w:tcPr>
            <w:tcW w:w="2638" w:type="dxa"/>
            <w:vAlign w:val="center"/>
          </w:tcPr>
          <w:p w14:paraId="3CB352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莫子轩</w:t>
            </w:r>
          </w:p>
        </w:tc>
        <w:tc>
          <w:tcPr>
            <w:tcW w:w="3262" w:type="dxa"/>
            <w:vAlign w:val="center"/>
          </w:tcPr>
          <w:p w14:paraId="76D1F7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1C3E0B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2025102252</w:t>
            </w:r>
          </w:p>
        </w:tc>
      </w:tr>
      <w:tr w14:paraId="6EDC6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8A937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404</w:t>
            </w:r>
          </w:p>
        </w:tc>
        <w:tc>
          <w:tcPr>
            <w:tcW w:w="2638" w:type="dxa"/>
            <w:vAlign w:val="center"/>
          </w:tcPr>
          <w:p w14:paraId="06DEC6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胡光鑫</w:t>
            </w:r>
          </w:p>
        </w:tc>
        <w:tc>
          <w:tcPr>
            <w:tcW w:w="3262" w:type="dxa"/>
            <w:vAlign w:val="center"/>
          </w:tcPr>
          <w:p w14:paraId="242339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0C42F8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2024104343</w:t>
            </w:r>
          </w:p>
        </w:tc>
      </w:tr>
      <w:tr w14:paraId="757B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D24CC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405</w:t>
            </w:r>
          </w:p>
        </w:tc>
        <w:tc>
          <w:tcPr>
            <w:tcW w:w="2638" w:type="dxa"/>
            <w:vAlign w:val="center"/>
          </w:tcPr>
          <w:p w14:paraId="4033D6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郭杨文</w:t>
            </w:r>
          </w:p>
        </w:tc>
        <w:tc>
          <w:tcPr>
            <w:tcW w:w="3262" w:type="dxa"/>
            <w:vAlign w:val="center"/>
          </w:tcPr>
          <w:p w14:paraId="3A968E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346406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2024103589</w:t>
            </w:r>
          </w:p>
        </w:tc>
      </w:tr>
      <w:tr w14:paraId="34B63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6300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w="2638" w:type="dxa"/>
            <w:vAlign w:val="center"/>
          </w:tcPr>
          <w:p w14:paraId="4AEAA1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彭馨慧</w:t>
            </w:r>
          </w:p>
        </w:tc>
        <w:tc>
          <w:tcPr>
            <w:tcW w:w="3262" w:type="dxa"/>
            <w:vAlign w:val="center"/>
          </w:tcPr>
          <w:p w14:paraId="0FEF32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4DA3A8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2026101948</w:t>
            </w:r>
          </w:p>
        </w:tc>
      </w:tr>
      <w:tr w14:paraId="02A7E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D6720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w="2638" w:type="dxa"/>
            <w:vAlign w:val="center"/>
          </w:tcPr>
          <w:p w14:paraId="25240E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兰红露</w:t>
            </w:r>
          </w:p>
        </w:tc>
        <w:tc>
          <w:tcPr>
            <w:tcW w:w="3262" w:type="dxa"/>
            <w:vAlign w:val="center"/>
          </w:tcPr>
          <w:p w14:paraId="104A8C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0F9419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2024104344</w:t>
            </w:r>
          </w:p>
        </w:tc>
      </w:tr>
      <w:tr w14:paraId="30884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B0A1B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408</w:t>
            </w:r>
          </w:p>
        </w:tc>
        <w:tc>
          <w:tcPr>
            <w:tcW w:w="2638" w:type="dxa"/>
            <w:vAlign w:val="center"/>
          </w:tcPr>
          <w:p w14:paraId="00F3CA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陈晓欣</w:t>
            </w:r>
          </w:p>
        </w:tc>
        <w:tc>
          <w:tcPr>
            <w:tcW w:w="3262" w:type="dxa"/>
            <w:vAlign w:val="center"/>
          </w:tcPr>
          <w:p w14:paraId="37144D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20348F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2026151096</w:t>
            </w:r>
          </w:p>
        </w:tc>
      </w:tr>
      <w:tr w14:paraId="7B3B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5E0DD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409</w:t>
            </w:r>
          </w:p>
        </w:tc>
        <w:tc>
          <w:tcPr>
            <w:tcW w:w="2638" w:type="dxa"/>
            <w:vAlign w:val="center"/>
          </w:tcPr>
          <w:p w14:paraId="34247B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王睿</w:t>
            </w:r>
          </w:p>
        </w:tc>
        <w:tc>
          <w:tcPr>
            <w:tcW w:w="3262" w:type="dxa"/>
            <w:vAlign w:val="center"/>
          </w:tcPr>
          <w:p w14:paraId="5352D5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2BF8D7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2025100391</w:t>
            </w:r>
          </w:p>
        </w:tc>
      </w:tr>
      <w:tr w14:paraId="6DF8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01A53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w="2638" w:type="dxa"/>
            <w:vAlign w:val="center"/>
          </w:tcPr>
          <w:p w14:paraId="31A1F8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覃睿</w:t>
            </w:r>
          </w:p>
        </w:tc>
        <w:tc>
          <w:tcPr>
            <w:tcW w:w="3262" w:type="dxa"/>
            <w:vAlign w:val="center"/>
          </w:tcPr>
          <w:p w14:paraId="48DA04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57F632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2025102314</w:t>
            </w:r>
          </w:p>
        </w:tc>
      </w:tr>
      <w:tr w14:paraId="25229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D49D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411</w:t>
            </w:r>
          </w:p>
        </w:tc>
        <w:tc>
          <w:tcPr>
            <w:tcW w:w="2638" w:type="dxa"/>
            <w:vAlign w:val="center"/>
          </w:tcPr>
          <w:p w14:paraId="6BF158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邓相怡</w:t>
            </w:r>
          </w:p>
        </w:tc>
        <w:tc>
          <w:tcPr>
            <w:tcW w:w="3262" w:type="dxa"/>
            <w:vAlign w:val="center"/>
          </w:tcPr>
          <w:p w14:paraId="0CB06F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生命科学技术学院</w:t>
            </w:r>
          </w:p>
        </w:tc>
        <w:tc>
          <w:tcPr>
            <w:tcW w:w="1966" w:type="dxa"/>
            <w:vAlign w:val="center"/>
          </w:tcPr>
          <w:p w14:paraId="2F3185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2024104615</w:t>
            </w:r>
          </w:p>
        </w:tc>
      </w:tr>
      <w:tr w14:paraId="2B47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3EFA9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412</w:t>
            </w:r>
          </w:p>
        </w:tc>
        <w:tc>
          <w:tcPr>
            <w:tcW w:w="2638" w:type="dxa"/>
            <w:vAlign w:val="center"/>
          </w:tcPr>
          <w:p w14:paraId="4928EB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杨惠琦</w:t>
            </w:r>
          </w:p>
        </w:tc>
        <w:tc>
          <w:tcPr>
            <w:tcW w:w="3262" w:type="dxa"/>
            <w:vAlign w:val="center"/>
          </w:tcPr>
          <w:p w14:paraId="2480DF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61CF9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2026100134</w:t>
            </w:r>
          </w:p>
        </w:tc>
      </w:tr>
      <w:tr w14:paraId="21FB0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120F8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w="2638" w:type="dxa"/>
            <w:vAlign w:val="center"/>
          </w:tcPr>
          <w:p w14:paraId="612FB8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周雅琦</w:t>
            </w:r>
          </w:p>
        </w:tc>
        <w:tc>
          <w:tcPr>
            <w:tcW w:w="3262" w:type="dxa"/>
            <w:vAlign w:val="center"/>
          </w:tcPr>
          <w:p w14:paraId="1C7207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97E46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2026100125</w:t>
            </w:r>
          </w:p>
        </w:tc>
      </w:tr>
      <w:tr w14:paraId="328C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A206A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414</w:t>
            </w:r>
          </w:p>
        </w:tc>
        <w:tc>
          <w:tcPr>
            <w:tcW w:w="2638" w:type="dxa"/>
            <w:vAlign w:val="center"/>
          </w:tcPr>
          <w:p w14:paraId="500374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李婧甲</w:t>
            </w:r>
          </w:p>
        </w:tc>
        <w:tc>
          <w:tcPr>
            <w:tcW w:w="3262" w:type="dxa"/>
            <w:vAlign w:val="center"/>
          </w:tcPr>
          <w:p w14:paraId="630062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8F33C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2025105019</w:t>
            </w:r>
          </w:p>
        </w:tc>
      </w:tr>
      <w:tr w14:paraId="5CFB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5F3AA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415</w:t>
            </w:r>
          </w:p>
        </w:tc>
        <w:tc>
          <w:tcPr>
            <w:tcW w:w="2638" w:type="dxa"/>
            <w:vAlign w:val="center"/>
          </w:tcPr>
          <w:p w14:paraId="4EF904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许梦然</w:t>
            </w:r>
          </w:p>
        </w:tc>
        <w:tc>
          <w:tcPr>
            <w:tcW w:w="3262" w:type="dxa"/>
            <w:vAlign w:val="center"/>
          </w:tcPr>
          <w:p w14:paraId="286485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3FDDBA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2026100226</w:t>
            </w:r>
          </w:p>
        </w:tc>
      </w:tr>
      <w:tr w14:paraId="6BD9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5C25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416</w:t>
            </w:r>
          </w:p>
        </w:tc>
        <w:tc>
          <w:tcPr>
            <w:tcW w:w="2638" w:type="dxa"/>
            <w:vAlign w:val="center"/>
          </w:tcPr>
          <w:p w14:paraId="16E42E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吴笛</w:t>
            </w:r>
          </w:p>
        </w:tc>
        <w:tc>
          <w:tcPr>
            <w:tcW w:w="3262" w:type="dxa"/>
            <w:vAlign w:val="center"/>
          </w:tcPr>
          <w:p w14:paraId="3250F0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727A9E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2025101175</w:t>
            </w:r>
          </w:p>
        </w:tc>
      </w:tr>
      <w:tr w14:paraId="7553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FDF41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417</w:t>
            </w:r>
          </w:p>
        </w:tc>
        <w:tc>
          <w:tcPr>
            <w:tcW w:w="2638" w:type="dxa"/>
            <w:vAlign w:val="center"/>
          </w:tcPr>
          <w:p w14:paraId="189229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吴晨豪</w:t>
            </w:r>
          </w:p>
        </w:tc>
        <w:tc>
          <w:tcPr>
            <w:tcW w:w="3262" w:type="dxa"/>
            <w:vAlign w:val="center"/>
          </w:tcPr>
          <w:p w14:paraId="77741A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CA0DB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2026100233</w:t>
            </w:r>
          </w:p>
        </w:tc>
      </w:tr>
      <w:tr w14:paraId="020D0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B426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418</w:t>
            </w:r>
          </w:p>
        </w:tc>
        <w:tc>
          <w:tcPr>
            <w:tcW w:w="2638" w:type="dxa"/>
            <w:vAlign w:val="center"/>
          </w:tcPr>
          <w:p w14:paraId="478825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李韦慷</w:t>
            </w:r>
          </w:p>
        </w:tc>
        <w:tc>
          <w:tcPr>
            <w:tcW w:w="3262" w:type="dxa"/>
            <w:vAlign w:val="center"/>
          </w:tcPr>
          <w:p w14:paraId="515428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D402E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2026100176</w:t>
            </w:r>
          </w:p>
        </w:tc>
      </w:tr>
      <w:tr w14:paraId="6C45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EA251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419</w:t>
            </w:r>
          </w:p>
        </w:tc>
        <w:tc>
          <w:tcPr>
            <w:tcW w:w="2638" w:type="dxa"/>
            <w:vAlign w:val="center"/>
          </w:tcPr>
          <w:p w14:paraId="7CEB3F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张善鹏</w:t>
            </w:r>
          </w:p>
        </w:tc>
        <w:tc>
          <w:tcPr>
            <w:tcW w:w="3262" w:type="dxa"/>
            <w:vAlign w:val="center"/>
          </w:tcPr>
          <w:p w14:paraId="7F039A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54F40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2026104821</w:t>
            </w:r>
          </w:p>
        </w:tc>
      </w:tr>
      <w:tr w14:paraId="16383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46377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420</w:t>
            </w:r>
          </w:p>
        </w:tc>
        <w:tc>
          <w:tcPr>
            <w:tcW w:w="2638" w:type="dxa"/>
            <w:vAlign w:val="center"/>
          </w:tcPr>
          <w:p w14:paraId="55B858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梁景辉</w:t>
            </w:r>
          </w:p>
        </w:tc>
        <w:tc>
          <w:tcPr>
            <w:tcW w:w="3262" w:type="dxa"/>
            <w:vAlign w:val="center"/>
          </w:tcPr>
          <w:p w14:paraId="0154DE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68B43F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2025100982</w:t>
            </w:r>
          </w:p>
        </w:tc>
      </w:tr>
      <w:tr w14:paraId="2C246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33F95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421</w:t>
            </w:r>
          </w:p>
        </w:tc>
        <w:tc>
          <w:tcPr>
            <w:tcW w:w="2638" w:type="dxa"/>
            <w:vAlign w:val="center"/>
          </w:tcPr>
          <w:p w14:paraId="7B4E05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李诗恩</w:t>
            </w:r>
          </w:p>
        </w:tc>
        <w:tc>
          <w:tcPr>
            <w:tcW w:w="3262" w:type="dxa"/>
            <w:vAlign w:val="center"/>
          </w:tcPr>
          <w:p w14:paraId="7BB62C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22536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2025101882</w:t>
            </w:r>
          </w:p>
        </w:tc>
      </w:tr>
      <w:tr w14:paraId="66245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E314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422</w:t>
            </w:r>
          </w:p>
        </w:tc>
        <w:tc>
          <w:tcPr>
            <w:tcW w:w="2638" w:type="dxa"/>
            <w:vAlign w:val="center"/>
          </w:tcPr>
          <w:p w14:paraId="319882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蔡依派</w:t>
            </w:r>
          </w:p>
        </w:tc>
        <w:tc>
          <w:tcPr>
            <w:tcW w:w="3262" w:type="dxa"/>
            <w:vAlign w:val="center"/>
          </w:tcPr>
          <w:p w14:paraId="5F736A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6CD918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2025101014</w:t>
            </w:r>
          </w:p>
        </w:tc>
      </w:tr>
      <w:tr w14:paraId="7CF3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345E1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423</w:t>
            </w:r>
          </w:p>
        </w:tc>
        <w:tc>
          <w:tcPr>
            <w:tcW w:w="2638" w:type="dxa"/>
            <w:vAlign w:val="center"/>
          </w:tcPr>
          <w:p w14:paraId="72202D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姚梓聪</w:t>
            </w:r>
          </w:p>
        </w:tc>
        <w:tc>
          <w:tcPr>
            <w:tcW w:w="3262" w:type="dxa"/>
            <w:vAlign w:val="center"/>
          </w:tcPr>
          <w:p w14:paraId="1D7638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6C603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2026100392</w:t>
            </w:r>
          </w:p>
        </w:tc>
      </w:tr>
      <w:tr w14:paraId="40B7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9898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424</w:t>
            </w:r>
          </w:p>
        </w:tc>
        <w:tc>
          <w:tcPr>
            <w:tcW w:w="2638" w:type="dxa"/>
            <w:vAlign w:val="center"/>
          </w:tcPr>
          <w:p w14:paraId="076220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戴惠雯</w:t>
            </w:r>
          </w:p>
        </w:tc>
        <w:tc>
          <w:tcPr>
            <w:tcW w:w="3262" w:type="dxa"/>
            <w:vAlign w:val="center"/>
          </w:tcPr>
          <w:p w14:paraId="7F6A79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524CC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2025103036</w:t>
            </w:r>
          </w:p>
        </w:tc>
      </w:tr>
      <w:tr w14:paraId="65690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6179F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425</w:t>
            </w:r>
          </w:p>
        </w:tc>
        <w:tc>
          <w:tcPr>
            <w:tcW w:w="2638" w:type="dxa"/>
            <w:vAlign w:val="center"/>
          </w:tcPr>
          <w:p w14:paraId="679D18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林佳蕙</w:t>
            </w:r>
          </w:p>
        </w:tc>
        <w:tc>
          <w:tcPr>
            <w:tcW w:w="3262" w:type="dxa"/>
            <w:vAlign w:val="center"/>
          </w:tcPr>
          <w:p w14:paraId="6436B6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38372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2025101022</w:t>
            </w:r>
          </w:p>
        </w:tc>
      </w:tr>
      <w:tr w14:paraId="56579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1D99B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426</w:t>
            </w:r>
          </w:p>
        </w:tc>
        <w:tc>
          <w:tcPr>
            <w:tcW w:w="2638" w:type="dxa"/>
            <w:vAlign w:val="center"/>
          </w:tcPr>
          <w:p w14:paraId="1596F1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赖姝萱</w:t>
            </w:r>
          </w:p>
        </w:tc>
        <w:tc>
          <w:tcPr>
            <w:tcW w:w="3262" w:type="dxa"/>
            <w:vAlign w:val="center"/>
          </w:tcPr>
          <w:p w14:paraId="278902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0A946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2025101075</w:t>
            </w:r>
          </w:p>
        </w:tc>
      </w:tr>
      <w:tr w14:paraId="7EBF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197F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427</w:t>
            </w:r>
          </w:p>
        </w:tc>
        <w:tc>
          <w:tcPr>
            <w:tcW w:w="2638" w:type="dxa"/>
            <w:vAlign w:val="center"/>
          </w:tcPr>
          <w:p w14:paraId="5A7EF0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江扬扬</w:t>
            </w:r>
          </w:p>
        </w:tc>
        <w:tc>
          <w:tcPr>
            <w:tcW w:w="3262" w:type="dxa"/>
            <w:vAlign w:val="center"/>
          </w:tcPr>
          <w:p w14:paraId="521FDA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21863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2025103574</w:t>
            </w:r>
          </w:p>
        </w:tc>
      </w:tr>
      <w:tr w14:paraId="741A0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1B74B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428</w:t>
            </w:r>
          </w:p>
        </w:tc>
        <w:tc>
          <w:tcPr>
            <w:tcW w:w="2638" w:type="dxa"/>
            <w:vAlign w:val="center"/>
          </w:tcPr>
          <w:p w14:paraId="6A9F969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刘奕含</w:t>
            </w:r>
          </w:p>
        </w:tc>
        <w:tc>
          <w:tcPr>
            <w:tcW w:w="3262" w:type="dxa"/>
            <w:vAlign w:val="center"/>
          </w:tcPr>
          <w:p w14:paraId="0A8C79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F2530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2025100942</w:t>
            </w:r>
          </w:p>
        </w:tc>
      </w:tr>
      <w:tr w14:paraId="3A809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58231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429</w:t>
            </w:r>
          </w:p>
        </w:tc>
        <w:tc>
          <w:tcPr>
            <w:tcW w:w="2638" w:type="dxa"/>
            <w:vAlign w:val="center"/>
          </w:tcPr>
          <w:p w14:paraId="7C1BAF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杨惠惠</w:t>
            </w:r>
          </w:p>
        </w:tc>
        <w:tc>
          <w:tcPr>
            <w:tcW w:w="3262" w:type="dxa"/>
            <w:vAlign w:val="center"/>
          </w:tcPr>
          <w:p w14:paraId="73231D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C82FE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2025152864</w:t>
            </w:r>
          </w:p>
        </w:tc>
      </w:tr>
      <w:tr w14:paraId="09344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92046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430</w:t>
            </w:r>
          </w:p>
        </w:tc>
        <w:tc>
          <w:tcPr>
            <w:tcW w:w="2638" w:type="dxa"/>
            <w:vAlign w:val="center"/>
          </w:tcPr>
          <w:p w14:paraId="324AFB5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程怡冉</w:t>
            </w:r>
          </w:p>
        </w:tc>
        <w:tc>
          <w:tcPr>
            <w:tcW w:w="3262" w:type="dxa"/>
            <w:vAlign w:val="center"/>
          </w:tcPr>
          <w:p w14:paraId="2EDD47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EBE7A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2025103372</w:t>
            </w:r>
          </w:p>
        </w:tc>
      </w:tr>
      <w:tr w14:paraId="1BAB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7425E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431</w:t>
            </w:r>
          </w:p>
        </w:tc>
        <w:tc>
          <w:tcPr>
            <w:tcW w:w="2638" w:type="dxa"/>
            <w:vAlign w:val="center"/>
          </w:tcPr>
          <w:p w14:paraId="269D92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郑心悦</w:t>
            </w:r>
          </w:p>
        </w:tc>
        <w:tc>
          <w:tcPr>
            <w:tcW w:w="3262" w:type="dxa"/>
            <w:vAlign w:val="center"/>
          </w:tcPr>
          <w:p w14:paraId="06EF63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3915F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2025100939</w:t>
            </w:r>
          </w:p>
        </w:tc>
      </w:tr>
      <w:tr w14:paraId="166EC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E469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432</w:t>
            </w:r>
          </w:p>
        </w:tc>
        <w:tc>
          <w:tcPr>
            <w:tcW w:w="2638" w:type="dxa"/>
            <w:vAlign w:val="center"/>
          </w:tcPr>
          <w:p w14:paraId="7036C2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林子杰</w:t>
            </w:r>
          </w:p>
        </w:tc>
        <w:tc>
          <w:tcPr>
            <w:tcW w:w="3262" w:type="dxa"/>
            <w:vAlign w:val="center"/>
          </w:tcPr>
          <w:p w14:paraId="72A9814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49B0E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2025100915</w:t>
            </w:r>
          </w:p>
        </w:tc>
      </w:tr>
      <w:tr w14:paraId="6EA36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339EA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433</w:t>
            </w:r>
          </w:p>
        </w:tc>
        <w:tc>
          <w:tcPr>
            <w:tcW w:w="2638" w:type="dxa"/>
            <w:vAlign w:val="center"/>
          </w:tcPr>
          <w:p w14:paraId="6C4196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黄彤彤</w:t>
            </w:r>
          </w:p>
        </w:tc>
        <w:tc>
          <w:tcPr>
            <w:tcW w:w="3262" w:type="dxa"/>
            <w:vAlign w:val="center"/>
          </w:tcPr>
          <w:p w14:paraId="201CFC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D0979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2025100979</w:t>
            </w:r>
          </w:p>
        </w:tc>
      </w:tr>
      <w:tr w14:paraId="4C775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6A26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434</w:t>
            </w:r>
          </w:p>
        </w:tc>
        <w:tc>
          <w:tcPr>
            <w:tcW w:w="2638" w:type="dxa"/>
            <w:vAlign w:val="center"/>
          </w:tcPr>
          <w:p w14:paraId="631BBD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黎奕阳</w:t>
            </w:r>
          </w:p>
        </w:tc>
        <w:tc>
          <w:tcPr>
            <w:tcW w:w="3262" w:type="dxa"/>
            <w:vAlign w:val="center"/>
          </w:tcPr>
          <w:p w14:paraId="6B0C61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5C923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2025100966</w:t>
            </w:r>
          </w:p>
        </w:tc>
      </w:tr>
      <w:tr w14:paraId="4A6B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BFB47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435</w:t>
            </w:r>
          </w:p>
        </w:tc>
        <w:tc>
          <w:tcPr>
            <w:tcW w:w="2638" w:type="dxa"/>
            <w:vAlign w:val="center"/>
          </w:tcPr>
          <w:p w14:paraId="76DB76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梁颖尧</w:t>
            </w:r>
          </w:p>
        </w:tc>
        <w:tc>
          <w:tcPr>
            <w:tcW w:w="3262" w:type="dxa"/>
            <w:vAlign w:val="center"/>
          </w:tcPr>
          <w:p w14:paraId="0E9726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EB877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2026100393</w:t>
            </w:r>
          </w:p>
        </w:tc>
      </w:tr>
      <w:tr w14:paraId="441F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2501B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436</w:t>
            </w:r>
          </w:p>
        </w:tc>
        <w:tc>
          <w:tcPr>
            <w:tcW w:w="2638" w:type="dxa"/>
            <w:vAlign w:val="center"/>
          </w:tcPr>
          <w:p w14:paraId="3C30CA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王紫樱</w:t>
            </w:r>
          </w:p>
        </w:tc>
        <w:tc>
          <w:tcPr>
            <w:tcW w:w="3262" w:type="dxa"/>
            <w:vAlign w:val="center"/>
          </w:tcPr>
          <w:p w14:paraId="07D0C7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B20B8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2025100937</w:t>
            </w:r>
          </w:p>
        </w:tc>
      </w:tr>
      <w:tr w14:paraId="7D68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4DAB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437</w:t>
            </w:r>
          </w:p>
        </w:tc>
        <w:tc>
          <w:tcPr>
            <w:tcW w:w="2638" w:type="dxa"/>
            <w:vAlign w:val="center"/>
          </w:tcPr>
          <w:p w14:paraId="00BCA1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林伟诚</w:t>
            </w:r>
          </w:p>
        </w:tc>
        <w:tc>
          <w:tcPr>
            <w:tcW w:w="3262" w:type="dxa"/>
            <w:vAlign w:val="center"/>
          </w:tcPr>
          <w:p w14:paraId="33A7E4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6FA079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2025160077</w:t>
            </w:r>
          </w:p>
        </w:tc>
      </w:tr>
      <w:tr w14:paraId="5ECD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ECAB6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438</w:t>
            </w:r>
          </w:p>
        </w:tc>
        <w:tc>
          <w:tcPr>
            <w:tcW w:w="2638" w:type="dxa"/>
            <w:vAlign w:val="center"/>
          </w:tcPr>
          <w:p w14:paraId="1D0984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刘文翔</w:t>
            </w:r>
          </w:p>
        </w:tc>
        <w:tc>
          <w:tcPr>
            <w:tcW w:w="3262" w:type="dxa"/>
            <w:vAlign w:val="center"/>
          </w:tcPr>
          <w:p w14:paraId="073942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1164D8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2025103507</w:t>
            </w:r>
          </w:p>
        </w:tc>
      </w:tr>
      <w:tr w14:paraId="17250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AAD5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439</w:t>
            </w:r>
          </w:p>
        </w:tc>
        <w:tc>
          <w:tcPr>
            <w:tcW w:w="2638" w:type="dxa"/>
            <w:vAlign w:val="center"/>
          </w:tcPr>
          <w:p w14:paraId="12059B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郭玲利</w:t>
            </w:r>
          </w:p>
        </w:tc>
        <w:tc>
          <w:tcPr>
            <w:tcW w:w="3262" w:type="dxa"/>
            <w:vAlign w:val="center"/>
          </w:tcPr>
          <w:p w14:paraId="208FD2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8E00F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2024100037</w:t>
            </w:r>
          </w:p>
        </w:tc>
      </w:tr>
      <w:tr w14:paraId="3F2B6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612B5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440</w:t>
            </w:r>
          </w:p>
        </w:tc>
        <w:tc>
          <w:tcPr>
            <w:tcW w:w="2638" w:type="dxa"/>
            <w:vAlign w:val="center"/>
          </w:tcPr>
          <w:p w14:paraId="7F996E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涂瑞恒</w:t>
            </w:r>
          </w:p>
        </w:tc>
        <w:tc>
          <w:tcPr>
            <w:tcW w:w="3262" w:type="dxa"/>
            <w:vAlign w:val="center"/>
          </w:tcPr>
          <w:p w14:paraId="7BE863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12BD38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2026104816</w:t>
            </w:r>
          </w:p>
        </w:tc>
      </w:tr>
      <w:tr w14:paraId="184A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C9AEF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441</w:t>
            </w:r>
          </w:p>
        </w:tc>
        <w:tc>
          <w:tcPr>
            <w:tcW w:w="2638" w:type="dxa"/>
            <w:vAlign w:val="center"/>
          </w:tcPr>
          <w:p w14:paraId="0D43CE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罗煜晖</w:t>
            </w:r>
          </w:p>
        </w:tc>
        <w:tc>
          <w:tcPr>
            <w:tcW w:w="3262" w:type="dxa"/>
            <w:vAlign w:val="center"/>
          </w:tcPr>
          <w:p w14:paraId="0D851D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C0CF6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2025101041</w:t>
            </w:r>
          </w:p>
        </w:tc>
      </w:tr>
      <w:tr w14:paraId="7609A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CB13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442</w:t>
            </w:r>
          </w:p>
        </w:tc>
        <w:tc>
          <w:tcPr>
            <w:tcW w:w="2638" w:type="dxa"/>
            <w:vAlign w:val="center"/>
          </w:tcPr>
          <w:p w14:paraId="6EACBD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李雨洁</w:t>
            </w:r>
          </w:p>
        </w:tc>
        <w:tc>
          <w:tcPr>
            <w:tcW w:w="3262" w:type="dxa"/>
            <w:vAlign w:val="center"/>
          </w:tcPr>
          <w:p w14:paraId="49BDBE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2C76B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2026100209</w:t>
            </w:r>
          </w:p>
        </w:tc>
      </w:tr>
      <w:tr w14:paraId="4BA7A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9292D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443</w:t>
            </w:r>
          </w:p>
        </w:tc>
        <w:tc>
          <w:tcPr>
            <w:tcW w:w="2638" w:type="dxa"/>
            <w:vAlign w:val="center"/>
          </w:tcPr>
          <w:p w14:paraId="39F9C3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文展坤</w:t>
            </w:r>
          </w:p>
        </w:tc>
        <w:tc>
          <w:tcPr>
            <w:tcW w:w="3262" w:type="dxa"/>
            <w:vAlign w:val="center"/>
          </w:tcPr>
          <w:p w14:paraId="7844B4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6D4CAF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2026153341</w:t>
            </w:r>
          </w:p>
        </w:tc>
      </w:tr>
      <w:tr w14:paraId="1C63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6A9E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444</w:t>
            </w:r>
          </w:p>
        </w:tc>
        <w:tc>
          <w:tcPr>
            <w:tcW w:w="2638" w:type="dxa"/>
            <w:vAlign w:val="center"/>
          </w:tcPr>
          <w:p w14:paraId="284A9B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许甜甜</w:t>
            </w:r>
          </w:p>
        </w:tc>
        <w:tc>
          <w:tcPr>
            <w:tcW w:w="3262" w:type="dxa"/>
            <w:vAlign w:val="center"/>
          </w:tcPr>
          <w:p w14:paraId="59330B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F737F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2025103367</w:t>
            </w:r>
          </w:p>
        </w:tc>
      </w:tr>
      <w:tr w14:paraId="1EFA7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8B643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445</w:t>
            </w:r>
          </w:p>
        </w:tc>
        <w:tc>
          <w:tcPr>
            <w:tcW w:w="2638" w:type="dxa"/>
            <w:vAlign w:val="center"/>
          </w:tcPr>
          <w:p w14:paraId="002B76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谢炜勋</w:t>
            </w:r>
          </w:p>
        </w:tc>
        <w:tc>
          <w:tcPr>
            <w:tcW w:w="3262" w:type="dxa"/>
            <w:vAlign w:val="center"/>
          </w:tcPr>
          <w:p w14:paraId="583E93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40C1C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2026100225</w:t>
            </w:r>
          </w:p>
        </w:tc>
      </w:tr>
      <w:tr w14:paraId="1E0D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288B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446</w:t>
            </w:r>
          </w:p>
        </w:tc>
        <w:tc>
          <w:tcPr>
            <w:tcW w:w="2638" w:type="dxa"/>
            <w:vAlign w:val="center"/>
          </w:tcPr>
          <w:p w14:paraId="4036D7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张明洋</w:t>
            </w:r>
          </w:p>
        </w:tc>
        <w:tc>
          <w:tcPr>
            <w:tcW w:w="3262" w:type="dxa"/>
            <w:vAlign w:val="center"/>
          </w:tcPr>
          <w:p w14:paraId="752BD7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0842F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202634601002</w:t>
            </w:r>
          </w:p>
        </w:tc>
      </w:tr>
      <w:tr w14:paraId="0A19F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EC1DD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447</w:t>
            </w:r>
          </w:p>
        </w:tc>
        <w:tc>
          <w:tcPr>
            <w:tcW w:w="2638" w:type="dxa"/>
            <w:vAlign w:val="center"/>
          </w:tcPr>
          <w:p w14:paraId="0E0678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封菲阳</w:t>
            </w:r>
          </w:p>
        </w:tc>
        <w:tc>
          <w:tcPr>
            <w:tcW w:w="3262" w:type="dxa"/>
            <w:vAlign w:val="center"/>
          </w:tcPr>
          <w:p w14:paraId="35E15E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DD338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2025102884</w:t>
            </w:r>
          </w:p>
        </w:tc>
      </w:tr>
      <w:tr w14:paraId="0ABE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9530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448</w:t>
            </w:r>
          </w:p>
        </w:tc>
        <w:tc>
          <w:tcPr>
            <w:tcW w:w="2638" w:type="dxa"/>
            <w:vAlign w:val="center"/>
          </w:tcPr>
          <w:p w14:paraId="45A796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姜晨煜</w:t>
            </w:r>
          </w:p>
        </w:tc>
        <w:tc>
          <w:tcPr>
            <w:tcW w:w="3262" w:type="dxa"/>
            <w:vAlign w:val="center"/>
          </w:tcPr>
          <w:p w14:paraId="005141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15A1D8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202634601012</w:t>
            </w:r>
          </w:p>
        </w:tc>
      </w:tr>
      <w:tr w14:paraId="73074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1C9F4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449</w:t>
            </w:r>
          </w:p>
        </w:tc>
        <w:tc>
          <w:tcPr>
            <w:tcW w:w="2638" w:type="dxa"/>
            <w:vAlign w:val="center"/>
          </w:tcPr>
          <w:p w14:paraId="27C445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魏相怡</w:t>
            </w:r>
          </w:p>
        </w:tc>
        <w:tc>
          <w:tcPr>
            <w:tcW w:w="3262" w:type="dxa"/>
            <w:vAlign w:val="center"/>
          </w:tcPr>
          <w:p w14:paraId="1EADA0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791273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2026103877</w:t>
            </w:r>
          </w:p>
        </w:tc>
      </w:tr>
      <w:tr w14:paraId="0321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ED409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450</w:t>
            </w:r>
          </w:p>
        </w:tc>
        <w:tc>
          <w:tcPr>
            <w:tcW w:w="2638" w:type="dxa"/>
            <w:vAlign w:val="center"/>
          </w:tcPr>
          <w:p w14:paraId="340D06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陈铠懿</w:t>
            </w:r>
          </w:p>
        </w:tc>
        <w:tc>
          <w:tcPr>
            <w:tcW w:w="3262" w:type="dxa"/>
            <w:vAlign w:val="center"/>
          </w:tcPr>
          <w:p w14:paraId="70A1A7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61FBF4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2026100289</w:t>
            </w:r>
          </w:p>
        </w:tc>
      </w:tr>
      <w:tr w14:paraId="7EFC0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432D1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451</w:t>
            </w:r>
          </w:p>
        </w:tc>
        <w:tc>
          <w:tcPr>
            <w:tcW w:w="2638" w:type="dxa"/>
            <w:vAlign w:val="center"/>
          </w:tcPr>
          <w:p w14:paraId="2203ED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朱嘉琪</w:t>
            </w:r>
          </w:p>
        </w:tc>
        <w:tc>
          <w:tcPr>
            <w:tcW w:w="3262" w:type="dxa"/>
            <w:vAlign w:val="center"/>
          </w:tcPr>
          <w:p w14:paraId="5D368C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66B659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2025101106</w:t>
            </w:r>
          </w:p>
        </w:tc>
      </w:tr>
      <w:tr w14:paraId="7C83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68375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452</w:t>
            </w:r>
          </w:p>
        </w:tc>
        <w:tc>
          <w:tcPr>
            <w:tcW w:w="2638" w:type="dxa"/>
            <w:vAlign w:val="center"/>
          </w:tcPr>
          <w:p w14:paraId="5C6097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廖家欣</w:t>
            </w:r>
          </w:p>
        </w:tc>
        <w:tc>
          <w:tcPr>
            <w:tcW w:w="3262" w:type="dxa"/>
            <w:vAlign w:val="center"/>
          </w:tcPr>
          <w:p w14:paraId="1C18E3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0D217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2026100346</w:t>
            </w:r>
          </w:p>
        </w:tc>
      </w:tr>
      <w:tr w14:paraId="2C3A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C1A95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453</w:t>
            </w:r>
          </w:p>
        </w:tc>
        <w:tc>
          <w:tcPr>
            <w:tcW w:w="2638" w:type="dxa"/>
            <w:vAlign w:val="center"/>
          </w:tcPr>
          <w:p w14:paraId="59EC08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谢慧恩</w:t>
            </w:r>
          </w:p>
        </w:tc>
        <w:tc>
          <w:tcPr>
            <w:tcW w:w="3262" w:type="dxa"/>
            <w:vAlign w:val="center"/>
          </w:tcPr>
          <w:p w14:paraId="756134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F9C99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2025101077</w:t>
            </w:r>
          </w:p>
        </w:tc>
      </w:tr>
      <w:tr w14:paraId="2152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519EA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454</w:t>
            </w:r>
          </w:p>
        </w:tc>
        <w:tc>
          <w:tcPr>
            <w:tcW w:w="2638" w:type="dxa"/>
            <w:vAlign w:val="center"/>
          </w:tcPr>
          <w:p w14:paraId="1BD720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陈俊妤</w:t>
            </w:r>
          </w:p>
        </w:tc>
        <w:tc>
          <w:tcPr>
            <w:tcW w:w="3262" w:type="dxa"/>
            <w:vAlign w:val="center"/>
          </w:tcPr>
          <w:p w14:paraId="143BD8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618387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2026104710</w:t>
            </w:r>
          </w:p>
        </w:tc>
      </w:tr>
      <w:tr w14:paraId="15B7B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C1C9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455</w:t>
            </w:r>
          </w:p>
        </w:tc>
        <w:tc>
          <w:tcPr>
            <w:tcW w:w="2638" w:type="dxa"/>
            <w:vAlign w:val="center"/>
          </w:tcPr>
          <w:p w14:paraId="52913B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陈顺缘</w:t>
            </w:r>
          </w:p>
        </w:tc>
        <w:tc>
          <w:tcPr>
            <w:tcW w:w="3262" w:type="dxa"/>
            <w:vAlign w:val="center"/>
          </w:tcPr>
          <w:p w14:paraId="6F6D5A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04C65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2026100306</w:t>
            </w:r>
          </w:p>
        </w:tc>
      </w:tr>
      <w:tr w14:paraId="7CC0E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72EE2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456</w:t>
            </w:r>
          </w:p>
        </w:tc>
        <w:tc>
          <w:tcPr>
            <w:tcW w:w="2638" w:type="dxa"/>
            <w:vAlign w:val="center"/>
          </w:tcPr>
          <w:p w14:paraId="59F05F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王佳雯</w:t>
            </w:r>
          </w:p>
        </w:tc>
        <w:tc>
          <w:tcPr>
            <w:tcW w:w="3262" w:type="dxa"/>
            <w:vAlign w:val="center"/>
          </w:tcPr>
          <w:p w14:paraId="7EDCF6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5FED7F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2026103377</w:t>
            </w:r>
          </w:p>
        </w:tc>
      </w:tr>
      <w:tr w14:paraId="44A29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84C18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457</w:t>
            </w:r>
          </w:p>
        </w:tc>
        <w:tc>
          <w:tcPr>
            <w:tcW w:w="2638" w:type="dxa"/>
            <w:vAlign w:val="center"/>
          </w:tcPr>
          <w:p w14:paraId="716E4F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梁新虹</w:t>
            </w:r>
          </w:p>
        </w:tc>
        <w:tc>
          <w:tcPr>
            <w:tcW w:w="3262" w:type="dxa"/>
            <w:vAlign w:val="center"/>
          </w:tcPr>
          <w:p w14:paraId="7B2AB8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4F7F6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2024101046</w:t>
            </w:r>
          </w:p>
        </w:tc>
      </w:tr>
      <w:tr w14:paraId="238AB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F916C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458</w:t>
            </w:r>
          </w:p>
        </w:tc>
        <w:tc>
          <w:tcPr>
            <w:tcW w:w="2638" w:type="dxa"/>
            <w:vAlign w:val="center"/>
          </w:tcPr>
          <w:p w14:paraId="6423E5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吴欣艳</w:t>
            </w:r>
          </w:p>
        </w:tc>
        <w:tc>
          <w:tcPr>
            <w:tcW w:w="3262" w:type="dxa"/>
            <w:vAlign w:val="center"/>
          </w:tcPr>
          <w:p w14:paraId="50DD4A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3C034B9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2024100076</w:t>
            </w:r>
          </w:p>
        </w:tc>
      </w:tr>
      <w:tr w14:paraId="0202A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8C67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459</w:t>
            </w:r>
          </w:p>
        </w:tc>
        <w:tc>
          <w:tcPr>
            <w:tcW w:w="2638" w:type="dxa"/>
            <w:vAlign w:val="center"/>
          </w:tcPr>
          <w:p w14:paraId="0E6432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蔡林辉</w:t>
            </w:r>
          </w:p>
        </w:tc>
        <w:tc>
          <w:tcPr>
            <w:tcW w:w="3262" w:type="dxa"/>
            <w:vAlign w:val="center"/>
          </w:tcPr>
          <w:p w14:paraId="64F9F5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2780B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2026100343</w:t>
            </w:r>
          </w:p>
        </w:tc>
      </w:tr>
      <w:tr w14:paraId="390B0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47FD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460</w:t>
            </w:r>
          </w:p>
        </w:tc>
        <w:tc>
          <w:tcPr>
            <w:tcW w:w="2638" w:type="dxa"/>
            <w:vAlign w:val="center"/>
          </w:tcPr>
          <w:p w14:paraId="1DF9EE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董坚炜</w:t>
            </w:r>
          </w:p>
        </w:tc>
        <w:tc>
          <w:tcPr>
            <w:tcW w:w="3262" w:type="dxa"/>
            <w:vAlign w:val="center"/>
          </w:tcPr>
          <w:p w14:paraId="64800F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09882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2026100304</w:t>
            </w:r>
          </w:p>
        </w:tc>
      </w:tr>
      <w:tr w14:paraId="13DCE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8E2D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461</w:t>
            </w:r>
          </w:p>
        </w:tc>
        <w:tc>
          <w:tcPr>
            <w:tcW w:w="2638" w:type="dxa"/>
            <w:vAlign w:val="center"/>
          </w:tcPr>
          <w:p w14:paraId="3E5841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朱芷睿</w:t>
            </w:r>
          </w:p>
        </w:tc>
        <w:tc>
          <w:tcPr>
            <w:tcW w:w="3262" w:type="dxa"/>
            <w:vAlign w:val="center"/>
          </w:tcPr>
          <w:p w14:paraId="3E9FB8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B6FA1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2026100387</w:t>
            </w:r>
          </w:p>
        </w:tc>
      </w:tr>
      <w:tr w14:paraId="6E08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244E5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462</w:t>
            </w:r>
          </w:p>
        </w:tc>
        <w:tc>
          <w:tcPr>
            <w:tcW w:w="2638" w:type="dxa"/>
            <w:vAlign w:val="center"/>
          </w:tcPr>
          <w:p w14:paraId="0322B3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曾誉</w:t>
            </w:r>
          </w:p>
        </w:tc>
        <w:tc>
          <w:tcPr>
            <w:tcW w:w="3262" w:type="dxa"/>
            <w:vAlign w:val="center"/>
          </w:tcPr>
          <w:p w14:paraId="733F30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05CC7C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2025101015</w:t>
            </w:r>
          </w:p>
        </w:tc>
      </w:tr>
      <w:tr w14:paraId="6FED5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64DA8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463</w:t>
            </w:r>
          </w:p>
        </w:tc>
        <w:tc>
          <w:tcPr>
            <w:tcW w:w="2638" w:type="dxa"/>
            <w:vAlign w:val="center"/>
          </w:tcPr>
          <w:p w14:paraId="6B3E8B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翟然</w:t>
            </w:r>
          </w:p>
        </w:tc>
        <w:tc>
          <w:tcPr>
            <w:tcW w:w="3262" w:type="dxa"/>
            <w:vAlign w:val="center"/>
          </w:tcPr>
          <w:p w14:paraId="5D0577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80C0F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2026103587</w:t>
            </w:r>
          </w:p>
        </w:tc>
      </w:tr>
      <w:tr w14:paraId="08981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B39C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464</w:t>
            </w:r>
          </w:p>
        </w:tc>
        <w:tc>
          <w:tcPr>
            <w:tcW w:w="2638" w:type="dxa"/>
            <w:vAlign w:val="center"/>
          </w:tcPr>
          <w:p w14:paraId="771313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崔杨</w:t>
            </w:r>
          </w:p>
        </w:tc>
        <w:tc>
          <w:tcPr>
            <w:tcW w:w="3262" w:type="dxa"/>
            <w:vAlign w:val="center"/>
          </w:tcPr>
          <w:p w14:paraId="3F3C08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4CD8CB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2026103585</w:t>
            </w:r>
          </w:p>
        </w:tc>
      </w:tr>
      <w:tr w14:paraId="02D9C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E32E3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465</w:t>
            </w:r>
          </w:p>
        </w:tc>
        <w:tc>
          <w:tcPr>
            <w:tcW w:w="2638" w:type="dxa"/>
            <w:vAlign w:val="center"/>
          </w:tcPr>
          <w:p w14:paraId="430C06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曹阳</w:t>
            </w:r>
          </w:p>
        </w:tc>
        <w:tc>
          <w:tcPr>
            <w:tcW w:w="3262" w:type="dxa"/>
            <w:vAlign w:val="center"/>
          </w:tcPr>
          <w:p w14:paraId="66D8D1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116ADA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2024102781</w:t>
            </w:r>
          </w:p>
        </w:tc>
      </w:tr>
      <w:tr w14:paraId="3B3E1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5C0B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466</w:t>
            </w:r>
          </w:p>
        </w:tc>
        <w:tc>
          <w:tcPr>
            <w:tcW w:w="2638" w:type="dxa"/>
            <w:vAlign w:val="center"/>
          </w:tcPr>
          <w:p w14:paraId="5E67D3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魏涛</w:t>
            </w:r>
          </w:p>
        </w:tc>
        <w:tc>
          <w:tcPr>
            <w:tcW w:w="3262" w:type="dxa"/>
            <w:vAlign w:val="center"/>
          </w:tcPr>
          <w:p w14:paraId="125825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8A12F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2025104159</w:t>
            </w:r>
          </w:p>
        </w:tc>
      </w:tr>
      <w:tr w14:paraId="4C9F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486EF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467</w:t>
            </w:r>
          </w:p>
        </w:tc>
        <w:tc>
          <w:tcPr>
            <w:tcW w:w="2638" w:type="dxa"/>
            <w:vAlign w:val="center"/>
          </w:tcPr>
          <w:p w14:paraId="1B17B9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廖晔</w:t>
            </w:r>
          </w:p>
        </w:tc>
        <w:tc>
          <w:tcPr>
            <w:tcW w:w="3262" w:type="dxa"/>
            <w:vAlign w:val="center"/>
          </w:tcPr>
          <w:p w14:paraId="35C0F9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1B4793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2025101055</w:t>
            </w:r>
          </w:p>
        </w:tc>
      </w:tr>
      <w:tr w14:paraId="3792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DF64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468</w:t>
            </w:r>
          </w:p>
        </w:tc>
        <w:tc>
          <w:tcPr>
            <w:tcW w:w="2638" w:type="dxa"/>
            <w:vAlign w:val="center"/>
          </w:tcPr>
          <w:p w14:paraId="77E26B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周琦</w:t>
            </w:r>
          </w:p>
        </w:tc>
        <w:tc>
          <w:tcPr>
            <w:tcW w:w="3262" w:type="dxa"/>
            <w:vAlign w:val="center"/>
          </w:tcPr>
          <w:p w14:paraId="0C1C40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信息科学技术学院</w:t>
            </w:r>
          </w:p>
        </w:tc>
        <w:tc>
          <w:tcPr>
            <w:tcW w:w="1966" w:type="dxa"/>
            <w:vAlign w:val="center"/>
          </w:tcPr>
          <w:p w14:paraId="2C5A91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2025100144</w:t>
            </w:r>
          </w:p>
        </w:tc>
      </w:tr>
      <w:tr w14:paraId="720E8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B346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469</w:t>
            </w:r>
          </w:p>
        </w:tc>
        <w:tc>
          <w:tcPr>
            <w:tcW w:w="2638" w:type="dxa"/>
            <w:vAlign w:val="center"/>
          </w:tcPr>
          <w:p w14:paraId="07CB68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戴宏灿</w:t>
            </w:r>
          </w:p>
        </w:tc>
        <w:tc>
          <w:tcPr>
            <w:tcW w:w="3262" w:type="dxa"/>
            <w:vAlign w:val="center"/>
          </w:tcPr>
          <w:p w14:paraId="6F794E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5522AC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2025153361</w:t>
            </w:r>
          </w:p>
        </w:tc>
      </w:tr>
      <w:tr w14:paraId="35707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6C52D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470</w:t>
            </w:r>
          </w:p>
        </w:tc>
        <w:tc>
          <w:tcPr>
            <w:tcW w:w="2638" w:type="dxa"/>
            <w:vAlign w:val="center"/>
          </w:tcPr>
          <w:p w14:paraId="21D971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谈一萱</w:t>
            </w:r>
          </w:p>
        </w:tc>
        <w:tc>
          <w:tcPr>
            <w:tcW w:w="3262" w:type="dxa"/>
            <w:vAlign w:val="center"/>
          </w:tcPr>
          <w:p w14:paraId="7C15EF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7A76D3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2025104989</w:t>
            </w:r>
          </w:p>
        </w:tc>
      </w:tr>
      <w:tr w14:paraId="326CF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95BF7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471</w:t>
            </w:r>
          </w:p>
        </w:tc>
        <w:tc>
          <w:tcPr>
            <w:tcW w:w="2638" w:type="dxa"/>
            <w:vAlign w:val="center"/>
          </w:tcPr>
          <w:p w14:paraId="376331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黎湘钰</w:t>
            </w:r>
          </w:p>
        </w:tc>
        <w:tc>
          <w:tcPr>
            <w:tcW w:w="3262" w:type="dxa"/>
            <w:vAlign w:val="center"/>
          </w:tcPr>
          <w:p w14:paraId="11B32F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7C5F00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2024102085</w:t>
            </w:r>
          </w:p>
        </w:tc>
      </w:tr>
      <w:tr w14:paraId="4956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0593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472</w:t>
            </w:r>
          </w:p>
        </w:tc>
        <w:tc>
          <w:tcPr>
            <w:tcW w:w="2638" w:type="dxa"/>
            <w:vAlign w:val="center"/>
          </w:tcPr>
          <w:p w14:paraId="2ADA6E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王铭涛</w:t>
            </w:r>
          </w:p>
        </w:tc>
        <w:tc>
          <w:tcPr>
            <w:tcW w:w="3262" w:type="dxa"/>
            <w:vAlign w:val="center"/>
          </w:tcPr>
          <w:p w14:paraId="137A5E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3A0211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2025104718</w:t>
            </w:r>
          </w:p>
        </w:tc>
      </w:tr>
      <w:tr w14:paraId="390E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D3492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473</w:t>
            </w:r>
          </w:p>
        </w:tc>
        <w:tc>
          <w:tcPr>
            <w:tcW w:w="2638" w:type="dxa"/>
            <w:vAlign w:val="center"/>
          </w:tcPr>
          <w:p w14:paraId="4DB979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马铭遥</w:t>
            </w:r>
          </w:p>
        </w:tc>
        <w:tc>
          <w:tcPr>
            <w:tcW w:w="3262" w:type="dxa"/>
            <w:vAlign w:val="center"/>
          </w:tcPr>
          <w:p w14:paraId="32F487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17EEA0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2026100028</w:t>
            </w:r>
          </w:p>
        </w:tc>
      </w:tr>
      <w:tr w14:paraId="3433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E544A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474</w:t>
            </w:r>
          </w:p>
        </w:tc>
        <w:tc>
          <w:tcPr>
            <w:tcW w:w="2638" w:type="dxa"/>
            <w:vAlign w:val="center"/>
          </w:tcPr>
          <w:p w14:paraId="586E9C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汪亚琦</w:t>
            </w:r>
          </w:p>
        </w:tc>
        <w:tc>
          <w:tcPr>
            <w:tcW w:w="3262" w:type="dxa"/>
            <w:vAlign w:val="center"/>
          </w:tcPr>
          <w:p w14:paraId="6E5490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62F6F4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2025104680</w:t>
            </w:r>
          </w:p>
        </w:tc>
      </w:tr>
      <w:tr w14:paraId="7882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D7065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475</w:t>
            </w:r>
          </w:p>
        </w:tc>
        <w:tc>
          <w:tcPr>
            <w:tcW w:w="2638" w:type="dxa"/>
            <w:vAlign w:val="center"/>
          </w:tcPr>
          <w:p w14:paraId="550821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崔靖如</w:t>
            </w:r>
          </w:p>
        </w:tc>
        <w:tc>
          <w:tcPr>
            <w:tcW w:w="3262" w:type="dxa"/>
            <w:vAlign w:val="center"/>
          </w:tcPr>
          <w:p w14:paraId="033D42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4B1A8D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2026102793</w:t>
            </w:r>
          </w:p>
        </w:tc>
      </w:tr>
      <w:tr w14:paraId="0999A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B2594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476</w:t>
            </w:r>
          </w:p>
        </w:tc>
        <w:tc>
          <w:tcPr>
            <w:tcW w:w="2638" w:type="dxa"/>
            <w:vAlign w:val="center"/>
          </w:tcPr>
          <w:p w14:paraId="30A18E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陈槿睿</w:t>
            </w:r>
          </w:p>
        </w:tc>
        <w:tc>
          <w:tcPr>
            <w:tcW w:w="3262" w:type="dxa"/>
            <w:vAlign w:val="center"/>
          </w:tcPr>
          <w:p w14:paraId="16F545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51C17C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2025101849</w:t>
            </w:r>
          </w:p>
        </w:tc>
      </w:tr>
      <w:tr w14:paraId="28DE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C680D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477</w:t>
            </w:r>
          </w:p>
        </w:tc>
        <w:tc>
          <w:tcPr>
            <w:tcW w:w="2638" w:type="dxa"/>
            <w:vAlign w:val="center"/>
          </w:tcPr>
          <w:p w14:paraId="3C3D24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伏婧溦</w:t>
            </w:r>
          </w:p>
        </w:tc>
        <w:tc>
          <w:tcPr>
            <w:tcW w:w="3262" w:type="dxa"/>
            <w:vAlign w:val="center"/>
          </w:tcPr>
          <w:p w14:paraId="7AEF03F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510C42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2025104954</w:t>
            </w:r>
          </w:p>
        </w:tc>
      </w:tr>
      <w:tr w14:paraId="16F72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573AC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478</w:t>
            </w:r>
          </w:p>
        </w:tc>
        <w:tc>
          <w:tcPr>
            <w:tcW w:w="2638" w:type="dxa"/>
            <w:vAlign w:val="center"/>
          </w:tcPr>
          <w:p w14:paraId="7EF14E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陈乐怡</w:t>
            </w:r>
          </w:p>
        </w:tc>
        <w:tc>
          <w:tcPr>
            <w:tcW w:w="3262" w:type="dxa"/>
            <w:vAlign w:val="center"/>
          </w:tcPr>
          <w:p w14:paraId="3DF617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7F51B3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2024102099</w:t>
            </w:r>
          </w:p>
        </w:tc>
      </w:tr>
      <w:tr w14:paraId="022B6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4E7F2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479</w:t>
            </w:r>
          </w:p>
        </w:tc>
        <w:tc>
          <w:tcPr>
            <w:tcW w:w="2638" w:type="dxa"/>
            <w:vAlign w:val="center"/>
          </w:tcPr>
          <w:p w14:paraId="148C66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苏子萱</w:t>
            </w:r>
          </w:p>
        </w:tc>
        <w:tc>
          <w:tcPr>
            <w:tcW w:w="3262" w:type="dxa"/>
            <w:vAlign w:val="center"/>
          </w:tcPr>
          <w:p w14:paraId="3405CE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535BDF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2025103751</w:t>
            </w:r>
          </w:p>
        </w:tc>
      </w:tr>
      <w:tr w14:paraId="63DD5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AC079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480</w:t>
            </w:r>
          </w:p>
        </w:tc>
        <w:tc>
          <w:tcPr>
            <w:tcW w:w="2638" w:type="dxa"/>
            <w:vAlign w:val="center"/>
          </w:tcPr>
          <w:p w14:paraId="6A0B24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饶雅慧</w:t>
            </w:r>
          </w:p>
        </w:tc>
        <w:tc>
          <w:tcPr>
            <w:tcW w:w="3262" w:type="dxa"/>
            <w:vAlign w:val="center"/>
          </w:tcPr>
          <w:p w14:paraId="2B46B4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44DA19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2026101332</w:t>
            </w:r>
          </w:p>
        </w:tc>
      </w:tr>
      <w:tr w14:paraId="428E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E3BB8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w="2638" w:type="dxa"/>
            <w:vAlign w:val="center"/>
          </w:tcPr>
          <w:p w14:paraId="437B07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罗跃跃</w:t>
            </w:r>
          </w:p>
        </w:tc>
        <w:tc>
          <w:tcPr>
            <w:tcW w:w="3262" w:type="dxa"/>
            <w:vAlign w:val="center"/>
          </w:tcPr>
          <w:p w14:paraId="2A7611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510D24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2025101814</w:t>
            </w:r>
          </w:p>
        </w:tc>
      </w:tr>
      <w:tr w14:paraId="54DA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B62B1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w="2638" w:type="dxa"/>
            <w:vAlign w:val="center"/>
          </w:tcPr>
          <w:p w14:paraId="287E45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陈嘉禄</w:t>
            </w:r>
          </w:p>
        </w:tc>
        <w:tc>
          <w:tcPr>
            <w:tcW w:w="3262" w:type="dxa"/>
            <w:vAlign w:val="center"/>
          </w:tcPr>
          <w:p w14:paraId="33C9C9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1046E3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2024153284</w:t>
            </w:r>
          </w:p>
        </w:tc>
      </w:tr>
      <w:tr w14:paraId="65FD3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395B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w="2638" w:type="dxa"/>
            <w:vAlign w:val="center"/>
          </w:tcPr>
          <w:p w14:paraId="2CFEC9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黄兆欢</w:t>
            </w:r>
          </w:p>
        </w:tc>
        <w:tc>
          <w:tcPr>
            <w:tcW w:w="3262" w:type="dxa"/>
            <w:vAlign w:val="center"/>
          </w:tcPr>
          <w:p w14:paraId="3FB79D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362F91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2026101292</w:t>
            </w:r>
          </w:p>
        </w:tc>
      </w:tr>
      <w:tr w14:paraId="59F6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2B6EF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w="2638" w:type="dxa"/>
            <w:vAlign w:val="center"/>
          </w:tcPr>
          <w:p w14:paraId="27D7D9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孔欣睿</w:t>
            </w:r>
          </w:p>
        </w:tc>
        <w:tc>
          <w:tcPr>
            <w:tcW w:w="3262" w:type="dxa"/>
            <w:vAlign w:val="center"/>
          </w:tcPr>
          <w:p w14:paraId="2BC2F4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388186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2025104956</w:t>
            </w:r>
          </w:p>
        </w:tc>
      </w:tr>
      <w:tr w14:paraId="36E38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5C5F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w="2638" w:type="dxa"/>
            <w:vAlign w:val="center"/>
          </w:tcPr>
          <w:p w14:paraId="76D53E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俞锦媛</w:t>
            </w:r>
          </w:p>
        </w:tc>
        <w:tc>
          <w:tcPr>
            <w:tcW w:w="3262" w:type="dxa"/>
            <w:vAlign w:val="center"/>
          </w:tcPr>
          <w:p w14:paraId="23CD13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7D24D8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2025103061</w:t>
            </w:r>
          </w:p>
        </w:tc>
      </w:tr>
      <w:tr w14:paraId="1BE8B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BF12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w="2638" w:type="dxa"/>
            <w:vAlign w:val="center"/>
          </w:tcPr>
          <w:p w14:paraId="74FD2B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胡雨涵</w:t>
            </w:r>
          </w:p>
        </w:tc>
        <w:tc>
          <w:tcPr>
            <w:tcW w:w="3262" w:type="dxa"/>
            <w:vAlign w:val="center"/>
          </w:tcPr>
          <w:p w14:paraId="739151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3FE6DB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2025103420</w:t>
            </w:r>
          </w:p>
        </w:tc>
      </w:tr>
      <w:tr w14:paraId="13555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20A6C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w="2638" w:type="dxa"/>
            <w:vAlign w:val="center"/>
          </w:tcPr>
          <w:p w14:paraId="0B9C37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李婧卉</w:t>
            </w:r>
          </w:p>
        </w:tc>
        <w:tc>
          <w:tcPr>
            <w:tcW w:w="3262" w:type="dxa"/>
            <w:vAlign w:val="center"/>
          </w:tcPr>
          <w:p w14:paraId="6F1B34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6CC087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2025105033</w:t>
            </w:r>
          </w:p>
        </w:tc>
      </w:tr>
      <w:tr w14:paraId="2286E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459B5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488</w:t>
            </w:r>
          </w:p>
        </w:tc>
        <w:tc>
          <w:tcPr>
            <w:tcW w:w="2638" w:type="dxa"/>
            <w:vAlign w:val="center"/>
          </w:tcPr>
          <w:p w14:paraId="36ACEA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田广川</w:t>
            </w:r>
          </w:p>
        </w:tc>
        <w:tc>
          <w:tcPr>
            <w:tcW w:w="3262" w:type="dxa"/>
            <w:vAlign w:val="center"/>
          </w:tcPr>
          <w:p w14:paraId="4D68ED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7DA57A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2025105060</w:t>
            </w:r>
          </w:p>
        </w:tc>
      </w:tr>
      <w:tr w14:paraId="5B9CC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78AF9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489</w:t>
            </w:r>
          </w:p>
        </w:tc>
        <w:tc>
          <w:tcPr>
            <w:tcW w:w="2638" w:type="dxa"/>
            <w:vAlign w:val="center"/>
          </w:tcPr>
          <w:p w14:paraId="572A3F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杨轶瑄</w:t>
            </w:r>
          </w:p>
        </w:tc>
        <w:tc>
          <w:tcPr>
            <w:tcW w:w="3262" w:type="dxa"/>
            <w:vAlign w:val="center"/>
          </w:tcPr>
          <w:p w14:paraId="5E5D65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75702A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2026103803</w:t>
            </w:r>
          </w:p>
        </w:tc>
      </w:tr>
      <w:tr w14:paraId="0FD2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5A26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490</w:t>
            </w:r>
          </w:p>
        </w:tc>
        <w:tc>
          <w:tcPr>
            <w:tcW w:w="2638" w:type="dxa"/>
            <w:vAlign w:val="center"/>
          </w:tcPr>
          <w:p w14:paraId="5EFC76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王肖男</w:t>
            </w:r>
          </w:p>
        </w:tc>
        <w:tc>
          <w:tcPr>
            <w:tcW w:w="3262" w:type="dxa"/>
            <w:vAlign w:val="center"/>
          </w:tcPr>
          <w:p w14:paraId="777971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25AB0A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2025100036</w:t>
            </w:r>
          </w:p>
        </w:tc>
      </w:tr>
      <w:tr w14:paraId="0DBBF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CA90A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491</w:t>
            </w:r>
          </w:p>
        </w:tc>
        <w:tc>
          <w:tcPr>
            <w:tcW w:w="2638" w:type="dxa"/>
            <w:vAlign w:val="center"/>
          </w:tcPr>
          <w:p w14:paraId="1A81BB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文米露</w:t>
            </w:r>
          </w:p>
        </w:tc>
        <w:tc>
          <w:tcPr>
            <w:tcW w:w="3262" w:type="dxa"/>
            <w:vAlign w:val="center"/>
          </w:tcPr>
          <w:p w14:paraId="43A00F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61CF25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2024104212</w:t>
            </w:r>
          </w:p>
        </w:tc>
      </w:tr>
      <w:tr w14:paraId="18D3E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46125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492</w:t>
            </w:r>
          </w:p>
        </w:tc>
        <w:tc>
          <w:tcPr>
            <w:tcW w:w="2638" w:type="dxa"/>
            <w:vAlign w:val="center"/>
          </w:tcPr>
          <w:p w14:paraId="15C76A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吕佳俊</w:t>
            </w:r>
          </w:p>
        </w:tc>
        <w:tc>
          <w:tcPr>
            <w:tcW w:w="3262" w:type="dxa"/>
            <w:vAlign w:val="center"/>
          </w:tcPr>
          <w:p w14:paraId="1A0196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6B4DF0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2026103927</w:t>
            </w:r>
          </w:p>
        </w:tc>
      </w:tr>
      <w:tr w14:paraId="4E465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2BF8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493</w:t>
            </w:r>
          </w:p>
        </w:tc>
        <w:tc>
          <w:tcPr>
            <w:tcW w:w="2638" w:type="dxa"/>
            <w:vAlign w:val="center"/>
          </w:tcPr>
          <w:p w14:paraId="337733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郝毅</w:t>
            </w:r>
          </w:p>
        </w:tc>
        <w:tc>
          <w:tcPr>
            <w:tcW w:w="3262" w:type="dxa"/>
            <w:vAlign w:val="center"/>
          </w:tcPr>
          <w:p w14:paraId="28D754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008F58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2026102792</w:t>
            </w:r>
          </w:p>
        </w:tc>
      </w:tr>
      <w:tr w14:paraId="0C9D1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7540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494</w:t>
            </w:r>
          </w:p>
        </w:tc>
        <w:tc>
          <w:tcPr>
            <w:tcW w:w="2638" w:type="dxa"/>
            <w:vAlign w:val="center"/>
          </w:tcPr>
          <w:p w14:paraId="7B1A47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严顺</w:t>
            </w:r>
          </w:p>
        </w:tc>
        <w:tc>
          <w:tcPr>
            <w:tcW w:w="3262" w:type="dxa"/>
            <w:vAlign w:val="center"/>
          </w:tcPr>
          <w:p w14:paraId="48D248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w="1966" w:type="dxa"/>
            <w:vAlign w:val="center"/>
          </w:tcPr>
          <w:p w14:paraId="6F3294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202634551032</w:t>
            </w:r>
          </w:p>
        </w:tc>
      </w:tr>
      <w:tr w14:paraId="1EFF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41A6F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495</w:t>
            </w:r>
          </w:p>
        </w:tc>
        <w:tc>
          <w:tcPr>
            <w:tcW w:w="2638" w:type="dxa"/>
            <w:vAlign w:val="center"/>
          </w:tcPr>
          <w:p w14:paraId="463BDA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齐梓雯</w:t>
            </w:r>
          </w:p>
        </w:tc>
        <w:tc>
          <w:tcPr>
            <w:tcW w:w="3262" w:type="dxa"/>
            <w:vAlign w:val="center"/>
          </w:tcPr>
          <w:p w14:paraId="241B50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4FF0F8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2025102888</w:t>
            </w:r>
          </w:p>
        </w:tc>
      </w:tr>
      <w:tr w14:paraId="708BF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206AF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496</w:t>
            </w:r>
          </w:p>
        </w:tc>
        <w:tc>
          <w:tcPr>
            <w:tcW w:w="2638" w:type="dxa"/>
            <w:vAlign w:val="center"/>
          </w:tcPr>
          <w:p w14:paraId="31F3CD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叶芯彤</w:t>
            </w:r>
          </w:p>
        </w:tc>
        <w:tc>
          <w:tcPr>
            <w:tcW w:w="3262" w:type="dxa"/>
            <w:vAlign w:val="center"/>
          </w:tcPr>
          <w:p w14:paraId="7BEE04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5CA62E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2025170056</w:t>
            </w:r>
          </w:p>
        </w:tc>
      </w:tr>
      <w:tr w14:paraId="7272E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C247C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497</w:t>
            </w:r>
          </w:p>
        </w:tc>
        <w:tc>
          <w:tcPr>
            <w:tcW w:w="2638" w:type="dxa"/>
            <w:vAlign w:val="center"/>
          </w:tcPr>
          <w:p w14:paraId="31D489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周涵熙</w:t>
            </w:r>
          </w:p>
        </w:tc>
        <w:tc>
          <w:tcPr>
            <w:tcW w:w="3262" w:type="dxa"/>
            <w:vAlign w:val="center"/>
          </w:tcPr>
          <w:p w14:paraId="6F98DC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46B561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2026104529</w:t>
            </w:r>
          </w:p>
        </w:tc>
      </w:tr>
      <w:tr w14:paraId="1640F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9D2FE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498</w:t>
            </w:r>
          </w:p>
        </w:tc>
        <w:tc>
          <w:tcPr>
            <w:tcW w:w="2638" w:type="dxa"/>
            <w:vAlign w:val="center"/>
          </w:tcPr>
          <w:p w14:paraId="31543D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麦凯曦</w:t>
            </w:r>
          </w:p>
        </w:tc>
        <w:tc>
          <w:tcPr>
            <w:tcW w:w="3262" w:type="dxa"/>
            <w:vAlign w:val="center"/>
          </w:tcPr>
          <w:p w14:paraId="61FFAA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7F88AC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2024152987</w:t>
            </w:r>
          </w:p>
        </w:tc>
      </w:tr>
      <w:tr w14:paraId="78CBF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B7DC5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499</w:t>
            </w:r>
          </w:p>
        </w:tc>
        <w:tc>
          <w:tcPr>
            <w:tcW w:w="2638" w:type="dxa"/>
            <w:vAlign w:val="center"/>
          </w:tcPr>
          <w:p w14:paraId="17AE75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王默然</w:t>
            </w:r>
          </w:p>
        </w:tc>
        <w:tc>
          <w:tcPr>
            <w:tcW w:w="3262" w:type="dxa"/>
            <w:vAlign w:val="center"/>
          </w:tcPr>
          <w:p w14:paraId="34FAC9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0BB87B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2026100408</w:t>
            </w:r>
          </w:p>
        </w:tc>
      </w:tr>
      <w:tr w14:paraId="66B1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5E74B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500</w:t>
            </w:r>
          </w:p>
        </w:tc>
        <w:tc>
          <w:tcPr>
            <w:tcW w:w="2638" w:type="dxa"/>
            <w:vAlign w:val="center"/>
          </w:tcPr>
          <w:p w14:paraId="39B0C23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赵子迪</w:t>
            </w:r>
          </w:p>
        </w:tc>
        <w:tc>
          <w:tcPr>
            <w:tcW w:w="3262" w:type="dxa"/>
            <w:vAlign w:val="center"/>
          </w:tcPr>
          <w:p w14:paraId="129A9A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AD973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2026102646</w:t>
            </w:r>
          </w:p>
        </w:tc>
      </w:tr>
      <w:tr w14:paraId="2B942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81352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501</w:t>
            </w:r>
          </w:p>
        </w:tc>
        <w:tc>
          <w:tcPr>
            <w:tcW w:w="2638" w:type="dxa"/>
            <w:vAlign w:val="center"/>
          </w:tcPr>
          <w:p w14:paraId="52C8F4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秦琴</w:t>
            </w:r>
          </w:p>
        </w:tc>
        <w:tc>
          <w:tcPr>
            <w:tcW w:w="3262" w:type="dxa"/>
            <w:vAlign w:val="center"/>
          </w:tcPr>
          <w:p w14:paraId="093234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2A543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2026100440</w:t>
            </w:r>
          </w:p>
        </w:tc>
      </w:tr>
      <w:tr w14:paraId="79FAF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3627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502</w:t>
            </w:r>
          </w:p>
        </w:tc>
        <w:tc>
          <w:tcPr>
            <w:tcW w:w="2638" w:type="dxa"/>
            <w:vAlign w:val="center"/>
          </w:tcPr>
          <w:p w14:paraId="7ECE251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辛沐青</w:t>
            </w:r>
          </w:p>
        </w:tc>
        <w:tc>
          <w:tcPr>
            <w:tcW w:w="3262" w:type="dxa"/>
            <w:vAlign w:val="center"/>
          </w:tcPr>
          <w:p w14:paraId="55E8C9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550692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2026104036</w:t>
            </w:r>
          </w:p>
        </w:tc>
      </w:tr>
      <w:tr w14:paraId="15B08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7F713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503</w:t>
            </w:r>
          </w:p>
        </w:tc>
        <w:tc>
          <w:tcPr>
            <w:tcW w:w="2638" w:type="dxa"/>
            <w:vAlign w:val="center"/>
          </w:tcPr>
          <w:p w14:paraId="402027A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李欣怡</w:t>
            </w:r>
          </w:p>
        </w:tc>
        <w:tc>
          <w:tcPr>
            <w:tcW w:w="3262" w:type="dxa"/>
            <w:vAlign w:val="center"/>
          </w:tcPr>
          <w:p w14:paraId="1397B4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3A7839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2026103381</w:t>
            </w:r>
          </w:p>
        </w:tc>
      </w:tr>
      <w:tr w14:paraId="3016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AFAA9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504</w:t>
            </w:r>
          </w:p>
        </w:tc>
        <w:tc>
          <w:tcPr>
            <w:tcW w:w="2638" w:type="dxa"/>
            <w:vAlign w:val="center"/>
          </w:tcPr>
          <w:p w14:paraId="0A4F33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阿克叶尔克·那扎尔别克</w:t>
            </w:r>
          </w:p>
        </w:tc>
        <w:tc>
          <w:tcPr>
            <w:tcW w:w="3262" w:type="dxa"/>
            <w:vAlign w:val="center"/>
          </w:tcPr>
          <w:p w14:paraId="452A13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6476E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2026105029</w:t>
            </w:r>
          </w:p>
        </w:tc>
      </w:tr>
      <w:tr w14:paraId="7182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5E81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505</w:t>
            </w:r>
          </w:p>
        </w:tc>
        <w:tc>
          <w:tcPr>
            <w:tcW w:w="2638" w:type="dxa"/>
            <w:vAlign w:val="center"/>
          </w:tcPr>
          <w:p w14:paraId="772D9B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余幕榕</w:t>
            </w:r>
          </w:p>
        </w:tc>
        <w:tc>
          <w:tcPr>
            <w:tcW w:w="3262" w:type="dxa"/>
            <w:vAlign w:val="center"/>
          </w:tcPr>
          <w:p w14:paraId="4DD3C6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D32D4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2025103962</w:t>
            </w:r>
          </w:p>
        </w:tc>
      </w:tr>
      <w:tr w14:paraId="3C414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03196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506</w:t>
            </w:r>
          </w:p>
        </w:tc>
        <w:tc>
          <w:tcPr>
            <w:tcW w:w="2638" w:type="dxa"/>
            <w:vAlign w:val="center"/>
          </w:tcPr>
          <w:p w14:paraId="5161B0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许倍豪</w:t>
            </w:r>
          </w:p>
        </w:tc>
        <w:tc>
          <w:tcPr>
            <w:tcW w:w="3262" w:type="dxa"/>
            <w:vAlign w:val="center"/>
          </w:tcPr>
          <w:p w14:paraId="253007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9462B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2025102893</w:t>
            </w:r>
          </w:p>
        </w:tc>
      </w:tr>
      <w:tr w14:paraId="08C2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1A6A6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507</w:t>
            </w:r>
          </w:p>
        </w:tc>
        <w:tc>
          <w:tcPr>
            <w:tcW w:w="2638" w:type="dxa"/>
            <w:vAlign w:val="center"/>
          </w:tcPr>
          <w:p w14:paraId="425874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余艳霞</w:t>
            </w:r>
          </w:p>
        </w:tc>
        <w:tc>
          <w:tcPr>
            <w:tcW w:w="3262" w:type="dxa"/>
            <w:vAlign w:val="center"/>
          </w:tcPr>
          <w:p w14:paraId="4A9CD5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C45A5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2025104365</w:t>
            </w:r>
          </w:p>
        </w:tc>
      </w:tr>
      <w:tr w14:paraId="75E76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F284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508</w:t>
            </w:r>
          </w:p>
        </w:tc>
        <w:tc>
          <w:tcPr>
            <w:tcW w:w="2638" w:type="dxa"/>
            <w:vAlign w:val="center"/>
          </w:tcPr>
          <w:p w14:paraId="112A6F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安雨恬</w:t>
            </w:r>
          </w:p>
        </w:tc>
        <w:tc>
          <w:tcPr>
            <w:tcW w:w="3262" w:type="dxa"/>
            <w:vAlign w:val="center"/>
          </w:tcPr>
          <w:p w14:paraId="772AB3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0CB593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2025104229</w:t>
            </w:r>
          </w:p>
        </w:tc>
      </w:tr>
      <w:tr w14:paraId="3C312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34C3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509</w:t>
            </w:r>
          </w:p>
        </w:tc>
        <w:tc>
          <w:tcPr>
            <w:tcW w:w="2638" w:type="dxa"/>
            <w:vAlign w:val="center"/>
          </w:tcPr>
          <w:p w14:paraId="40D8D3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唐关南</w:t>
            </w:r>
          </w:p>
        </w:tc>
        <w:tc>
          <w:tcPr>
            <w:tcW w:w="3262" w:type="dxa"/>
            <w:vAlign w:val="center"/>
          </w:tcPr>
          <w:p w14:paraId="3EF50D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0792A9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2025103628</w:t>
            </w:r>
          </w:p>
        </w:tc>
      </w:tr>
      <w:tr w14:paraId="4D1B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9C65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510</w:t>
            </w:r>
          </w:p>
        </w:tc>
        <w:tc>
          <w:tcPr>
            <w:tcW w:w="2638" w:type="dxa"/>
            <w:vAlign w:val="center"/>
          </w:tcPr>
          <w:p w14:paraId="300ACF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迟秋晓</w:t>
            </w:r>
          </w:p>
        </w:tc>
        <w:tc>
          <w:tcPr>
            <w:tcW w:w="3262" w:type="dxa"/>
            <w:vAlign w:val="center"/>
          </w:tcPr>
          <w:p w14:paraId="03C32A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4AA3D1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2025102801</w:t>
            </w:r>
          </w:p>
        </w:tc>
      </w:tr>
      <w:tr w14:paraId="762D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3F34F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511</w:t>
            </w:r>
          </w:p>
        </w:tc>
        <w:tc>
          <w:tcPr>
            <w:tcW w:w="2638" w:type="dxa"/>
            <w:vAlign w:val="center"/>
          </w:tcPr>
          <w:p w14:paraId="7E3A0A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王自牧</w:t>
            </w:r>
          </w:p>
        </w:tc>
        <w:tc>
          <w:tcPr>
            <w:tcW w:w="3262" w:type="dxa"/>
            <w:vAlign w:val="center"/>
          </w:tcPr>
          <w:p w14:paraId="29B069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790819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2025101216</w:t>
            </w:r>
          </w:p>
        </w:tc>
      </w:tr>
      <w:tr w14:paraId="27AD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160E3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512</w:t>
            </w:r>
          </w:p>
        </w:tc>
        <w:tc>
          <w:tcPr>
            <w:tcW w:w="2638" w:type="dxa"/>
            <w:vAlign w:val="center"/>
          </w:tcPr>
          <w:p w14:paraId="5D323D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李婧琦</w:t>
            </w:r>
          </w:p>
        </w:tc>
        <w:tc>
          <w:tcPr>
            <w:tcW w:w="3262" w:type="dxa"/>
            <w:vAlign w:val="center"/>
          </w:tcPr>
          <w:p w14:paraId="0F0F63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1804C8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2025104454</w:t>
            </w:r>
          </w:p>
        </w:tc>
      </w:tr>
      <w:tr w14:paraId="2DEFE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95A4E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513</w:t>
            </w:r>
          </w:p>
        </w:tc>
        <w:tc>
          <w:tcPr>
            <w:tcW w:w="2638" w:type="dxa"/>
            <w:vAlign w:val="center"/>
          </w:tcPr>
          <w:p w14:paraId="78259A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许家铭</w:t>
            </w:r>
          </w:p>
        </w:tc>
        <w:tc>
          <w:tcPr>
            <w:tcW w:w="3262" w:type="dxa"/>
            <w:vAlign w:val="center"/>
          </w:tcPr>
          <w:p w14:paraId="6535A3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04BC1C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2026104038</w:t>
            </w:r>
          </w:p>
        </w:tc>
      </w:tr>
      <w:tr w14:paraId="0AFC5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E0B34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514</w:t>
            </w:r>
          </w:p>
        </w:tc>
        <w:tc>
          <w:tcPr>
            <w:tcW w:w="2638" w:type="dxa"/>
            <w:vAlign w:val="center"/>
          </w:tcPr>
          <w:p w14:paraId="55D73D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张敏莉</w:t>
            </w:r>
          </w:p>
        </w:tc>
        <w:tc>
          <w:tcPr>
            <w:tcW w:w="3262" w:type="dxa"/>
            <w:vAlign w:val="center"/>
          </w:tcPr>
          <w:p w14:paraId="5DCED8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51974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2025152311</w:t>
            </w:r>
          </w:p>
        </w:tc>
      </w:tr>
      <w:tr w14:paraId="2DE4A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F12B9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515</w:t>
            </w:r>
          </w:p>
        </w:tc>
        <w:tc>
          <w:tcPr>
            <w:tcW w:w="2638" w:type="dxa"/>
            <w:vAlign w:val="center"/>
          </w:tcPr>
          <w:p w14:paraId="265D6C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曹艳玲</w:t>
            </w:r>
          </w:p>
        </w:tc>
        <w:tc>
          <w:tcPr>
            <w:tcW w:w="3262" w:type="dxa"/>
            <w:vAlign w:val="center"/>
          </w:tcPr>
          <w:p w14:paraId="28C306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D73DE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2025104763</w:t>
            </w:r>
          </w:p>
        </w:tc>
      </w:tr>
      <w:tr w14:paraId="319EC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86700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516</w:t>
            </w:r>
          </w:p>
        </w:tc>
        <w:tc>
          <w:tcPr>
            <w:tcW w:w="2638" w:type="dxa"/>
            <w:vAlign w:val="center"/>
          </w:tcPr>
          <w:p w14:paraId="2D9DD7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段同心</w:t>
            </w:r>
          </w:p>
        </w:tc>
        <w:tc>
          <w:tcPr>
            <w:tcW w:w="3262" w:type="dxa"/>
            <w:vAlign w:val="center"/>
          </w:tcPr>
          <w:p w14:paraId="4EBFDD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34F79C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2026103782</w:t>
            </w:r>
          </w:p>
        </w:tc>
      </w:tr>
      <w:tr w14:paraId="75F8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FB9F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517</w:t>
            </w:r>
          </w:p>
        </w:tc>
        <w:tc>
          <w:tcPr>
            <w:tcW w:w="2638" w:type="dxa"/>
            <w:vAlign w:val="center"/>
          </w:tcPr>
          <w:p w14:paraId="1EDD6F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曾芷玥</w:t>
            </w:r>
          </w:p>
        </w:tc>
        <w:tc>
          <w:tcPr>
            <w:tcW w:w="3262" w:type="dxa"/>
            <w:vAlign w:val="center"/>
          </w:tcPr>
          <w:p w14:paraId="2F7B38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01EBFF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2026151022</w:t>
            </w:r>
          </w:p>
        </w:tc>
      </w:tr>
      <w:tr w14:paraId="6C58B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00D69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518</w:t>
            </w:r>
          </w:p>
        </w:tc>
        <w:tc>
          <w:tcPr>
            <w:tcW w:w="2638" w:type="dxa"/>
            <w:vAlign w:val="center"/>
          </w:tcPr>
          <w:p w14:paraId="608A5F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汤世熙</w:t>
            </w:r>
          </w:p>
        </w:tc>
        <w:tc>
          <w:tcPr>
            <w:tcW w:w="3262" w:type="dxa"/>
            <w:vAlign w:val="center"/>
          </w:tcPr>
          <w:p w14:paraId="5FC696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74DF06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2025152181</w:t>
            </w:r>
          </w:p>
        </w:tc>
      </w:tr>
      <w:tr w14:paraId="207FC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53285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519</w:t>
            </w:r>
          </w:p>
        </w:tc>
        <w:tc>
          <w:tcPr>
            <w:tcW w:w="2638" w:type="dxa"/>
            <w:vAlign w:val="center"/>
          </w:tcPr>
          <w:p w14:paraId="31E22E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王欣怡</w:t>
            </w:r>
          </w:p>
        </w:tc>
        <w:tc>
          <w:tcPr>
            <w:tcW w:w="3262" w:type="dxa"/>
            <w:vAlign w:val="center"/>
          </w:tcPr>
          <w:p w14:paraId="617BB0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42CBDB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2025104363</w:t>
            </w:r>
          </w:p>
        </w:tc>
      </w:tr>
      <w:tr w14:paraId="30D30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35FD6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520</w:t>
            </w:r>
          </w:p>
        </w:tc>
        <w:tc>
          <w:tcPr>
            <w:tcW w:w="2638" w:type="dxa"/>
            <w:vAlign w:val="center"/>
          </w:tcPr>
          <w:p w14:paraId="76BC52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禹泊含</w:t>
            </w:r>
          </w:p>
        </w:tc>
        <w:tc>
          <w:tcPr>
            <w:tcW w:w="3262" w:type="dxa"/>
            <w:vAlign w:val="center"/>
          </w:tcPr>
          <w:p w14:paraId="02E496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114B61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2025103042</w:t>
            </w:r>
          </w:p>
        </w:tc>
      </w:tr>
      <w:tr w14:paraId="1B5D5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B2A94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521</w:t>
            </w:r>
          </w:p>
        </w:tc>
        <w:tc>
          <w:tcPr>
            <w:tcW w:w="2638" w:type="dxa"/>
            <w:vAlign w:val="center"/>
          </w:tcPr>
          <w:p w14:paraId="5701FF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刘纮安</w:t>
            </w:r>
          </w:p>
        </w:tc>
        <w:tc>
          <w:tcPr>
            <w:tcW w:w="3262" w:type="dxa"/>
            <w:vAlign w:val="center"/>
          </w:tcPr>
          <w:p w14:paraId="7F91FF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A2DBE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2024170232</w:t>
            </w:r>
          </w:p>
        </w:tc>
      </w:tr>
      <w:tr w14:paraId="0C034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D89E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522</w:t>
            </w:r>
          </w:p>
        </w:tc>
        <w:tc>
          <w:tcPr>
            <w:tcW w:w="2638" w:type="dxa"/>
            <w:vAlign w:val="center"/>
          </w:tcPr>
          <w:p w14:paraId="1D79DB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艾黎颖</w:t>
            </w:r>
          </w:p>
        </w:tc>
        <w:tc>
          <w:tcPr>
            <w:tcW w:w="3262" w:type="dxa"/>
            <w:vAlign w:val="center"/>
          </w:tcPr>
          <w:p w14:paraId="674767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785CE7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2025103511</w:t>
            </w:r>
          </w:p>
        </w:tc>
      </w:tr>
      <w:tr w14:paraId="487BF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7666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523</w:t>
            </w:r>
          </w:p>
        </w:tc>
        <w:tc>
          <w:tcPr>
            <w:tcW w:w="2638" w:type="dxa"/>
            <w:vAlign w:val="center"/>
          </w:tcPr>
          <w:p w14:paraId="25D5EC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龙诗韵</w:t>
            </w:r>
          </w:p>
        </w:tc>
        <w:tc>
          <w:tcPr>
            <w:tcW w:w="3262" w:type="dxa"/>
            <w:vAlign w:val="center"/>
          </w:tcPr>
          <w:p w14:paraId="69FD64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62C09B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2025104317</w:t>
            </w:r>
          </w:p>
        </w:tc>
      </w:tr>
      <w:tr w14:paraId="0EAB4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D876A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524</w:t>
            </w:r>
          </w:p>
        </w:tc>
        <w:tc>
          <w:tcPr>
            <w:tcW w:w="2638" w:type="dxa"/>
            <w:vAlign w:val="center"/>
          </w:tcPr>
          <w:p w14:paraId="50EC79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万乐谣</w:t>
            </w:r>
          </w:p>
        </w:tc>
        <w:tc>
          <w:tcPr>
            <w:tcW w:w="3262" w:type="dxa"/>
            <w:vAlign w:val="center"/>
          </w:tcPr>
          <w:p w14:paraId="2ACA66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5B7369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2024103366</w:t>
            </w:r>
          </w:p>
        </w:tc>
      </w:tr>
      <w:tr w14:paraId="1866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F171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525</w:t>
            </w:r>
          </w:p>
        </w:tc>
        <w:tc>
          <w:tcPr>
            <w:tcW w:w="2638" w:type="dxa"/>
            <w:vAlign w:val="center"/>
          </w:tcPr>
          <w:p w14:paraId="2F8343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陈相君</w:t>
            </w:r>
          </w:p>
        </w:tc>
        <w:tc>
          <w:tcPr>
            <w:tcW w:w="3262" w:type="dxa"/>
            <w:vAlign w:val="center"/>
          </w:tcPr>
          <w:p w14:paraId="31D8EFF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42C448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2026105102</w:t>
            </w:r>
          </w:p>
        </w:tc>
      </w:tr>
      <w:tr w14:paraId="03325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2CACB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526</w:t>
            </w:r>
          </w:p>
        </w:tc>
        <w:tc>
          <w:tcPr>
            <w:tcW w:w="2638" w:type="dxa"/>
            <w:vAlign w:val="center"/>
          </w:tcPr>
          <w:p w14:paraId="129B7D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华泽鉴</w:t>
            </w:r>
          </w:p>
        </w:tc>
        <w:tc>
          <w:tcPr>
            <w:tcW w:w="3262" w:type="dxa"/>
            <w:vAlign w:val="center"/>
          </w:tcPr>
          <w:p w14:paraId="005397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47197F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2025101229</w:t>
            </w:r>
          </w:p>
        </w:tc>
      </w:tr>
      <w:tr w14:paraId="1A706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BDFF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527</w:t>
            </w:r>
          </w:p>
        </w:tc>
        <w:tc>
          <w:tcPr>
            <w:tcW w:w="2638" w:type="dxa"/>
            <w:vAlign w:val="center"/>
          </w:tcPr>
          <w:p w14:paraId="2866BF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丘柏林</w:t>
            </w:r>
          </w:p>
        </w:tc>
        <w:tc>
          <w:tcPr>
            <w:tcW w:w="3262" w:type="dxa"/>
            <w:vAlign w:val="center"/>
          </w:tcPr>
          <w:p w14:paraId="464CFB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1F24CF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2025152854</w:t>
            </w:r>
          </w:p>
        </w:tc>
      </w:tr>
      <w:tr w14:paraId="378D0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3272A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528</w:t>
            </w:r>
          </w:p>
        </w:tc>
        <w:tc>
          <w:tcPr>
            <w:tcW w:w="2638" w:type="dxa"/>
            <w:vAlign w:val="center"/>
          </w:tcPr>
          <w:p w14:paraId="0C4232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车锦升</w:t>
            </w:r>
          </w:p>
        </w:tc>
        <w:tc>
          <w:tcPr>
            <w:tcW w:w="3262" w:type="dxa"/>
            <w:vAlign w:val="center"/>
          </w:tcPr>
          <w:p w14:paraId="3140D2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6D464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202633171016</w:t>
            </w:r>
          </w:p>
        </w:tc>
      </w:tr>
      <w:tr w14:paraId="65EAD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8F965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529</w:t>
            </w:r>
          </w:p>
        </w:tc>
        <w:tc>
          <w:tcPr>
            <w:tcW w:w="2638" w:type="dxa"/>
            <w:vAlign w:val="center"/>
          </w:tcPr>
          <w:p w14:paraId="4C0346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乔思晨</w:t>
            </w:r>
          </w:p>
        </w:tc>
        <w:tc>
          <w:tcPr>
            <w:tcW w:w="3262" w:type="dxa"/>
            <w:vAlign w:val="center"/>
          </w:tcPr>
          <w:p w14:paraId="3ED415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C34FA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2026104824</w:t>
            </w:r>
          </w:p>
        </w:tc>
      </w:tr>
      <w:tr w14:paraId="17FFA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AB05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530</w:t>
            </w:r>
          </w:p>
        </w:tc>
        <w:tc>
          <w:tcPr>
            <w:tcW w:w="2638" w:type="dxa"/>
            <w:vAlign w:val="center"/>
          </w:tcPr>
          <w:p w14:paraId="57CE22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邵景隆</w:t>
            </w:r>
          </w:p>
        </w:tc>
        <w:tc>
          <w:tcPr>
            <w:tcW w:w="3262" w:type="dxa"/>
            <w:vAlign w:val="center"/>
          </w:tcPr>
          <w:p w14:paraId="0A5EC4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9F71D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2024151700</w:t>
            </w:r>
          </w:p>
        </w:tc>
      </w:tr>
      <w:tr w14:paraId="665AF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FD3F0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531</w:t>
            </w:r>
          </w:p>
        </w:tc>
        <w:tc>
          <w:tcPr>
            <w:tcW w:w="2638" w:type="dxa"/>
            <w:vAlign w:val="center"/>
          </w:tcPr>
          <w:p w14:paraId="2BBB4D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朱芷瑶</w:t>
            </w:r>
          </w:p>
        </w:tc>
        <w:tc>
          <w:tcPr>
            <w:tcW w:w="3262" w:type="dxa"/>
            <w:vAlign w:val="center"/>
          </w:tcPr>
          <w:p w14:paraId="648EBE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5BADF4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2026100458</w:t>
            </w:r>
          </w:p>
        </w:tc>
      </w:tr>
      <w:tr w14:paraId="2F54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691D8E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532</w:t>
            </w:r>
          </w:p>
        </w:tc>
        <w:tc>
          <w:tcPr>
            <w:tcW w:w="2638" w:type="dxa"/>
            <w:vAlign w:val="center"/>
          </w:tcPr>
          <w:p w14:paraId="2D2255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洪彤</w:t>
            </w:r>
          </w:p>
        </w:tc>
        <w:tc>
          <w:tcPr>
            <w:tcW w:w="3262" w:type="dxa"/>
            <w:vAlign w:val="center"/>
          </w:tcPr>
          <w:p w14:paraId="0639A4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5B2C2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2025103512</w:t>
            </w:r>
          </w:p>
        </w:tc>
      </w:tr>
      <w:tr w14:paraId="6D89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13C2E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533</w:t>
            </w:r>
          </w:p>
        </w:tc>
        <w:tc>
          <w:tcPr>
            <w:tcW w:w="2638" w:type="dxa"/>
            <w:vAlign w:val="center"/>
          </w:tcPr>
          <w:p w14:paraId="3C670A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苏祺铿</w:t>
            </w:r>
          </w:p>
        </w:tc>
        <w:tc>
          <w:tcPr>
            <w:tcW w:w="3262" w:type="dxa"/>
            <w:vAlign w:val="center"/>
          </w:tcPr>
          <w:p w14:paraId="7B0D3D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74DAF1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2026100546</w:t>
            </w:r>
          </w:p>
        </w:tc>
      </w:tr>
      <w:tr w14:paraId="5C28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DBB7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534</w:t>
            </w:r>
          </w:p>
        </w:tc>
        <w:tc>
          <w:tcPr>
            <w:tcW w:w="2638" w:type="dxa"/>
            <w:vAlign w:val="center"/>
          </w:tcPr>
          <w:p w14:paraId="204FDA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王茹凤</w:t>
            </w:r>
          </w:p>
        </w:tc>
        <w:tc>
          <w:tcPr>
            <w:tcW w:w="3262" w:type="dxa"/>
            <w:vAlign w:val="center"/>
          </w:tcPr>
          <w:p w14:paraId="1B1D24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FCCB5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2026104974</w:t>
            </w:r>
          </w:p>
        </w:tc>
      </w:tr>
      <w:tr w14:paraId="38BF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441AC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535</w:t>
            </w:r>
          </w:p>
        </w:tc>
        <w:tc>
          <w:tcPr>
            <w:tcW w:w="2638" w:type="dxa"/>
            <w:vAlign w:val="center"/>
          </w:tcPr>
          <w:p w14:paraId="436B24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张舒桐</w:t>
            </w:r>
          </w:p>
        </w:tc>
        <w:tc>
          <w:tcPr>
            <w:tcW w:w="3262" w:type="dxa"/>
            <w:vAlign w:val="center"/>
          </w:tcPr>
          <w:p w14:paraId="752D7E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1CD28C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2026103596</w:t>
            </w:r>
          </w:p>
        </w:tc>
      </w:tr>
      <w:tr w14:paraId="43ED8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F053C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536</w:t>
            </w:r>
          </w:p>
        </w:tc>
        <w:tc>
          <w:tcPr>
            <w:tcW w:w="2638" w:type="dxa"/>
            <w:vAlign w:val="center"/>
          </w:tcPr>
          <w:p w14:paraId="08D260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欧阳文菁</w:t>
            </w:r>
          </w:p>
        </w:tc>
        <w:tc>
          <w:tcPr>
            <w:tcW w:w="3262" w:type="dxa"/>
            <w:vAlign w:val="center"/>
          </w:tcPr>
          <w:p w14:paraId="798C83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45C502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2026103091</w:t>
            </w:r>
          </w:p>
        </w:tc>
      </w:tr>
      <w:tr w14:paraId="7A54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1B7CD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537</w:t>
            </w:r>
          </w:p>
        </w:tc>
        <w:tc>
          <w:tcPr>
            <w:tcW w:w="2638" w:type="dxa"/>
            <w:vAlign w:val="center"/>
          </w:tcPr>
          <w:p w14:paraId="5D18F5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潘远谊</w:t>
            </w:r>
          </w:p>
        </w:tc>
        <w:tc>
          <w:tcPr>
            <w:tcW w:w="3262" w:type="dxa"/>
            <w:vAlign w:val="center"/>
          </w:tcPr>
          <w:p w14:paraId="62CC49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247039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2026151067</w:t>
            </w:r>
          </w:p>
        </w:tc>
      </w:tr>
      <w:tr w14:paraId="6C4E9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722F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538</w:t>
            </w:r>
          </w:p>
        </w:tc>
        <w:tc>
          <w:tcPr>
            <w:tcW w:w="2638" w:type="dxa"/>
            <w:vAlign w:val="center"/>
          </w:tcPr>
          <w:p w14:paraId="7E0D49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刘贵彦</w:t>
            </w:r>
          </w:p>
        </w:tc>
        <w:tc>
          <w:tcPr>
            <w:tcW w:w="3262" w:type="dxa"/>
            <w:vAlign w:val="center"/>
          </w:tcPr>
          <w:p w14:paraId="68F989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化学与材料学院</w:t>
            </w:r>
          </w:p>
        </w:tc>
        <w:tc>
          <w:tcPr>
            <w:tcW w:w="1966" w:type="dxa"/>
            <w:vAlign w:val="center"/>
          </w:tcPr>
          <w:p w14:paraId="17B9B8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2026105098</w:t>
            </w:r>
          </w:p>
        </w:tc>
      </w:tr>
      <w:tr w14:paraId="6A14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41D6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539</w:t>
            </w:r>
          </w:p>
        </w:tc>
        <w:tc>
          <w:tcPr>
            <w:tcW w:w="2638" w:type="dxa"/>
            <w:vAlign w:val="center"/>
          </w:tcPr>
          <w:p w14:paraId="21ED6C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傅彬盛</w:t>
            </w:r>
          </w:p>
        </w:tc>
        <w:tc>
          <w:tcPr>
            <w:tcW w:w="3262" w:type="dxa"/>
            <w:vAlign w:val="center"/>
          </w:tcPr>
          <w:p w14:paraId="25E96B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1D8606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2025101627</w:t>
            </w:r>
          </w:p>
        </w:tc>
      </w:tr>
      <w:tr w14:paraId="36767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09485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540</w:t>
            </w:r>
          </w:p>
        </w:tc>
        <w:tc>
          <w:tcPr>
            <w:tcW w:w="2638" w:type="dxa"/>
            <w:vAlign w:val="center"/>
          </w:tcPr>
          <w:p w14:paraId="27B7E9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崔芳玮</w:t>
            </w:r>
          </w:p>
        </w:tc>
        <w:tc>
          <w:tcPr>
            <w:tcW w:w="3262" w:type="dxa"/>
            <w:vAlign w:val="center"/>
          </w:tcPr>
          <w:p w14:paraId="68CB0B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7712EF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2026103914</w:t>
            </w:r>
          </w:p>
        </w:tc>
      </w:tr>
      <w:tr w14:paraId="5B16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39895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541</w:t>
            </w:r>
          </w:p>
        </w:tc>
        <w:tc>
          <w:tcPr>
            <w:tcW w:w="2638" w:type="dxa"/>
            <w:vAlign w:val="center"/>
          </w:tcPr>
          <w:p w14:paraId="2E5111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乌斯哈拉</w:t>
            </w:r>
          </w:p>
        </w:tc>
        <w:tc>
          <w:tcPr>
            <w:tcW w:w="3262" w:type="dxa"/>
            <w:vAlign w:val="center"/>
          </w:tcPr>
          <w:p w14:paraId="1B2D01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5FEE65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2026102784</w:t>
            </w:r>
          </w:p>
        </w:tc>
      </w:tr>
      <w:tr w14:paraId="37571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D77F2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542</w:t>
            </w:r>
          </w:p>
        </w:tc>
        <w:tc>
          <w:tcPr>
            <w:tcW w:w="2638" w:type="dxa"/>
            <w:vAlign w:val="center"/>
          </w:tcPr>
          <w:p w14:paraId="20E14E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莫俊贤</w:t>
            </w:r>
          </w:p>
        </w:tc>
        <w:tc>
          <w:tcPr>
            <w:tcW w:w="3262" w:type="dxa"/>
            <w:vAlign w:val="center"/>
          </w:tcPr>
          <w:p w14:paraId="3AAEA7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0E8BE9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2025101612</w:t>
            </w:r>
          </w:p>
        </w:tc>
      </w:tr>
      <w:tr w14:paraId="054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E34D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543</w:t>
            </w:r>
          </w:p>
        </w:tc>
        <w:tc>
          <w:tcPr>
            <w:tcW w:w="2638" w:type="dxa"/>
            <w:vAlign w:val="center"/>
          </w:tcPr>
          <w:p w14:paraId="28F284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魏子明</w:t>
            </w:r>
          </w:p>
        </w:tc>
        <w:tc>
          <w:tcPr>
            <w:tcW w:w="3262" w:type="dxa"/>
            <w:vAlign w:val="center"/>
          </w:tcPr>
          <w:p w14:paraId="2DD103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39B8E6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2024101717</w:t>
            </w:r>
          </w:p>
        </w:tc>
      </w:tr>
      <w:tr w14:paraId="7A9EC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690FE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544</w:t>
            </w:r>
          </w:p>
        </w:tc>
        <w:tc>
          <w:tcPr>
            <w:tcW w:w="2638" w:type="dxa"/>
            <w:vAlign w:val="center"/>
          </w:tcPr>
          <w:p w14:paraId="54CC9B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曹茗娜</w:t>
            </w:r>
          </w:p>
        </w:tc>
        <w:tc>
          <w:tcPr>
            <w:tcW w:w="3262" w:type="dxa"/>
            <w:vAlign w:val="center"/>
          </w:tcPr>
          <w:p w14:paraId="6F92EB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5C0AC1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2024104591</w:t>
            </w:r>
          </w:p>
        </w:tc>
      </w:tr>
      <w:tr w14:paraId="38DF0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7E5AA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545</w:t>
            </w:r>
          </w:p>
        </w:tc>
        <w:tc>
          <w:tcPr>
            <w:tcW w:w="2638" w:type="dxa"/>
            <w:vAlign w:val="center"/>
          </w:tcPr>
          <w:p w14:paraId="592DC6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耿叶芸</w:t>
            </w:r>
          </w:p>
        </w:tc>
        <w:tc>
          <w:tcPr>
            <w:tcW w:w="3262" w:type="dxa"/>
            <w:vAlign w:val="center"/>
          </w:tcPr>
          <w:p w14:paraId="7A3644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2D8A42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2026104735</w:t>
            </w:r>
          </w:p>
        </w:tc>
      </w:tr>
      <w:tr w14:paraId="79B21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00A4B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546</w:t>
            </w:r>
          </w:p>
        </w:tc>
        <w:tc>
          <w:tcPr>
            <w:tcW w:w="2638" w:type="dxa"/>
            <w:vAlign w:val="center"/>
          </w:tcPr>
          <w:p w14:paraId="42174D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罗紫萌</w:t>
            </w:r>
          </w:p>
        </w:tc>
        <w:tc>
          <w:tcPr>
            <w:tcW w:w="3262" w:type="dxa"/>
            <w:vAlign w:val="center"/>
          </w:tcPr>
          <w:p w14:paraId="50C753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4988C5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2025104375</w:t>
            </w:r>
          </w:p>
        </w:tc>
      </w:tr>
      <w:tr w14:paraId="4B78F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DDE4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547</w:t>
            </w:r>
          </w:p>
        </w:tc>
        <w:tc>
          <w:tcPr>
            <w:tcW w:w="2638" w:type="dxa"/>
            <w:vAlign w:val="center"/>
          </w:tcPr>
          <w:p w14:paraId="36F0FD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陈栩熙</w:t>
            </w:r>
          </w:p>
        </w:tc>
        <w:tc>
          <w:tcPr>
            <w:tcW w:w="3262" w:type="dxa"/>
            <w:vAlign w:val="center"/>
          </w:tcPr>
          <w:p w14:paraId="52E635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48D459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2026101083</w:t>
            </w:r>
          </w:p>
        </w:tc>
      </w:tr>
      <w:tr w14:paraId="2217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A11A8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548</w:t>
            </w:r>
          </w:p>
        </w:tc>
        <w:tc>
          <w:tcPr>
            <w:tcW w:w="2638" w:type="dxa"/>
            <w:vAlign w:val="center"/>
          </w:tcPr>
          <w:p w14:paraId="76A39D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徐惠乐</w:t>
            </w:r>
          </w:p>
        </w:tc>
        <w:tc>
          <w:tcPr>
            <w:tcW w:w="3262" w:type="dxa"/>
            <w:vAlign w:val="center"/>
          </w:tcPr>
          <w:p w14:paraId="733A78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1E9894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2025103559</w:t>
            </w:r>
          </w:p>
        </w:tc>
      </w:tr>
      <w:tr w14:paraId="2536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C38BE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549</w:t>
            </w:r>
          </w:p>
        </w:tc>
        <w:tc>
          <w:tcPr>
            <w:tcW w:w="2638" w:type="dxa"/>
            <w:vAlign w:val="center"/>
          </w:tcPr>
          <w:p w14:paraId="0D65A9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刘彦邑</w:t>
            </w:r>
          </w:p>
        </w:tc>
        <w:tc>
          <w:tcPr>
            <w:tcW w:w="3262" w:type="dxa"/>
            <w:vAlign w:val="center"/>
          </w:tcPr>
          <w:p w14:paraId="264CC5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3DBD49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2025103321</w:t>
            </w:r>
          </w:p>
        </w:tc>
      </w:tr>
      <w:tr w14:paraId="32FAC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3E8C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550</w:t>
            </w:r>
          </w:p>
        </w:tc>
        <w:tc>
          <w:tcPr>
            <w:tcW w:w="2638" w:type="dxa"/>
            <w:vAlign w:val="center"/>
          </w:tcPr>
          <w:p w14:paraId="49C79A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肖子露</w:t>
            </w:r>
          </w:p>
        </w:tc>
        <w:tc>
          <w:tcPr>
            <w:tcW w:w="3262" w:type="dxa"/>
            <w:vAlign w:val="center"/>
          </w:tcPr>
          <w:p w14:paraId="2E70B6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4BADE9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2026103391</w:t>
            </w:r>
          </w:p>
        </w:tc>
      </w:tr>
      <w:tr w14:paraId="1C6E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A8661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551</w:t>
            </w:r>
          </w:p>
        </w:tc>
        <w:tc>
          <w:tcPr>
            <w:tcW w:w="2638" w:type="dxa"/>
            <w:vAlign w:val="center"/>
          </w:tcPr>
          <w:p w14:paraId="236402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陈枷帆</w:t>
            </w:r>
          </w:p>
        </w:tc>
        <w:tc>
          <w:tcPr>
            <w:tcW w:w="3262" w:type="dxa"/>
            <w:vAlign w:val="center"/>
          </w:tcPr>
          <w:p w14:paraId="63083B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66D325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2026150745</w:t>
            </w:r>
          </w:p>
        </w:tc>
      </w:tr>
      <w:tr w14:paraId="26175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841B4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552</w:t>
            </w:r>
          </w:p>
        </w:tc>
        <w:tc>
          <w:tcPr>
            <w:tcW w:w="2638" w:type="dxa"/>
            <w:vAlign w:val="center"/>
          </w:tcPr>
          <w:p w14:paraId="747053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丁畅</w:t>
            </w:r>
          </w:p>
        </w:tc>
        <w:tc>
          <w:tcPr>
            <w:tcW w:w="3262" w:type="dxa"/>
            <w:vAlign w:val="center"/>
          </w:tcPr>
          <w:p w14:paraId="2D53D9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环境与气候学院</w:t>
            </w:r>
          </w:p>
        </w:tc>
        <w:tc>
          <w:tcPr>
            <w:tcW w:w="1966" w:type="dxa"/>
            <w:vAlign w:val="center"/>
          </w:tcPr>
          <w:p w14:paraId="537657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2025101620</w:t>
            </w:r>
          </w:p>
        </w:tc>
      </w:tr>
      <w:tr w14:paraId="1EFDB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BF4AA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553</w:t>
            </w:r>
          </w:p>
        </w:tc>
        <w:tc>
          <w:tcPr>
            <w:tcW w:w="2638" w:type="dxa"/>
            <w:vAlign w:val="center"/>
          </w:tcPr>
          <w:p w14:paraId="748A92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李炳瀚</w:t>
            </w:r>
          </w:p>
        </w:tc>
        <w:tc>
          <w:tcPr>
            <w:tcW w:w="3262" w:type="dxa"/>
            <w:vAlign w:val="center"/>
          </w:tcPr>
          <w:p w14:paraId="1E53E6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62971D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2025103338</w:t>
            </w:r>
          </w:p>
        </w:tc>
      </w:tr>
      <w:tr w14:paraId="1F01E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0191E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554</w:t>
            </w:r>
          </w:p>
        </w:tc>
        <w:tc>
          <w:tcPr>
            <w:tcW w:w="2638" w:type="dxa"/>
            <w:vAlign w:val="center"/>
          </w:tcPr>
          <w:p w14:paraId="47A4BC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李纳佳</w:t>
            </w:r>
          </w:p>
        </w:tc>
        <w:tc>
          <w:tcPr>
            <w:tcW w:w="3262" w:type="dxa"/>
            <w:vAlign w:val="center"/>
          </w:tcPr>
          <w:p w14:paraId="0653AF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35B042A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2025105067</w:t>
            </w:r>
          </w:p>
        </w:tc>
      </w:tr>
      <w:tr w14:paraId="4876B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AD56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555</w:t>
            </w:r>
          </w:p>
        </w:tc>
        <w:tc>
          <w:tcPr>
            <w:tcW w:w="2638" w:type="dxa"/>
            <w:vAlign w:val="center"/>
          </w:tcPr>
          <w:p w14:paraId="46285E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陆天麟</w:t>
            </w:r>
          </w:p>
        </w:tc>
        <w:tc>
          <w:tcPr>
            <w:tcW w:w="3262" w:type="dxa"/>
            <w:vAlign w:val="center"/>
          </w:tcPr>
          <w:p w14:paraId="47C7DB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4E386E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2025101943</w:t>
            </w:r>
          </w:p>
        </w:tc>
      </w:tr>
      <w:tr w14:paraId="0AE9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D1AE8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556</w:t>
            </w:r>
          </w:p>
        </w:tc>
        <w:tc>
          <w:tcPr>
            <w:tcW w:w="2638" w:type="dxa"/>
            <w:vAlign w:val="center"/>
          </w:tcPr>
          <w:p w14:paraId="354FBB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马梓涵</w:t>
            </w:r>
          </w:p>
        </w:tc>
        <w:tc>
          <w:tcPr>
            <w:tcW w:w="3262" w:type="dxa"/>
            <w:vAlign w:val="center"/>
          </w:tcPr>
          <w:p w14:paraId="185453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0B23BD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2026102799</w:t>
            </w:r>
          </w:p>
        </w:tc>
      </w:tr>
      <w:tr w14:paraId="3E927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27584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557</w:t>
            </w:r>
          </w:p>
        </w:tc>
        <w:tc>
          <w:tcPr>
            <w:tcW w:w="2638" w:type="dxa"/>
            <w:vAlign w:val="center"/>
          </w:tcPr>
          <w:p w14:paraId="25B320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沈子杰</w:t>
            </w:r>
          </w:p>
        </w:tc>
        <w:tc>
          <w:tcPr>
            <w:tcW w:w="3262" w:type="dxa"/>
            <w:vAlign w:val="center"/>
          </w:tcPr>
          <w:p w14:paraId="67FD94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1E358F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2023102272</w:t>
            </w:r>
          </w:p>
        </w:tc>
      </w:tr>
      <w:tr w14:paraId="510B9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4DAAC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558</w:t>
            </w:r>
          </w:p>
        </w:tc>
        <w:tc>
          <w:tcPr>
            <w:tcW w:w="2638" w:type="dxa"/>
            <w:vAlign w:val="center"/>
          </w:tcPr>
          <w:p w14:paraId="7C27B9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胡艺馨</w:t>
            </w:r>
          </w:p>
        </w:tc>
        <w:tc>
          <w:tcPr>
            <w:tcW w:w="3262" w:type="dxa"/>
            <w:vAlign w:val="center"/>
          </w:tcPr>
          <w:p w14:paraId="469ABA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76B143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2025104184</w:t>
            </w:r>
          </w:p>
        </w:tc>
      </w:tr>
      <w:tr w14:paraId="7C18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5B82C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559</w:t>
            </w:r>
          </w:p>
        </w:tc>
        <w:tc>
          <w:tcPr>
            <w:tcW w:w="2638" w:type="dxa"/>
            <w:vAlign w:val="center"/>
          </w:tcPr>
          <w:p w14:paraId="1F5DC32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乡梓健</w:t>
            </w:r>
          </w:p>
        </w:tc>
        <w:tc>
          <w:tcPr>
            <w:tcW w:w="3262" w:type="dxa"/>
            <w:vAlign w:val="center"/>
          </w:tcPr>
          <w:p w14:paraId="7B1DE3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443485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2025152779</w:t>
            </w:r>
          </w:p>
        </w:tc>
      </w:tr>
      <w:tr w14:paraId="6A6ED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4697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w="2638" w:type="dxa"/>
            <w:vAlign w:val="center"/>
          </w:tcPr>
          <w:p w14:paraId="49A68D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乡梓恒</w:t>
            </w:r>
          </w:p>
        </w:tc>
        <w:tc>
          <w:tcPr>
            <w:tcW w:w="3262" w:type="dxa"/>
            <w:vAlign w:val="center"/>
          </w:tcPr>
          <w:p w14:paraId="5BEC7F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力学与建筑工程学院</w:t>
            </w:r>
          </w:p>
        </w:tc>
        <w:tc>
          <w:tcPr>
            <w:tcW w:w="1966" w:type="dxa"/>
            <w:vAlign w:val="center"/>
          </w:tcPr>
          <w:p w14:paraId="3FAC7E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2025152783</w:t>
            </w:r>
          </w:p>
        </w:tc>
      </w:tr>
      <w:tr w14:paraId="51736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6DAE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w="2638" w:type="dxa"/>
            <w:vAlign w:val="center"/>
          </w:tcPr>
          <w:p w14:paraId="4B602B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颜祯格乐</w:t>
            </w:r>
          </w:p>
        </w:tc>
        <w:tc>
          <w:tcPr>
            <w:tcW w:w="3262" w:type="dxa"/>
            <w:vAlign w:val="center"/>
          </w:tcPr>
          <w:p w14:paraId="0E7039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78AD54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2024102342</w:t>
            </w:r>
          </w:p>
        </w:tc>
      </w:tr>
      <w:tr w14:paraId="6FE33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1C08D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w="2638" w:type="dxa"/>
            <w:vAlign w:val="center"/>
          </w:tcPr>
          <w:p w14:paraId="3C6F53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李明骏</w:t>
            </w:r>
          </w:p>
        </w:tc>
        <w:tc>
          <w:tcPr>
            <w:tcW w:w="3262" w:type="dxa"/>
            <w:vAlign w:val="center"/>
          </w:tcPr>
          <w:p w14:paraId="5B9365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5B3B03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2024152158</w:t>
            </w:r>
          </w:p>
        </w:tc>
      </w:tr>
      <w:tr w14:paraId="418D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ED72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w="2638" w:type="dxa"/>
            <w:vAlign w:val="center"/>
          </w:tcPr>
          <w:p w14:paraId="08A1BC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张钰晗</w:t>
            </w:r>
          </w:p>
        </w:tc>
        <w:tc>
          <w:tcPr>
            <w:tcW w:w="3262" w:type="dxa"/>
            <w:vAlign w:val="center"/>
          </w:tcPr>
          <w:p w14:paraId="4855A5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47E1BC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2025104780</w:t>
            </w:r>
          </w:p>
        </w:tc>
      </w:tr>
      <w:tr w14:paraId="4F60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27706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w="2638" w:type="dxa"/>
            <w:vAlign w:val="center"/>
          </w:tcPr>
          <w:p w14:paraId="3C1292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宋一笑</w:t>
            </w:r>
          </w:p>
        </w:tc>
        <w:tc>
          <w:tcPr>
            <w:tcW w:w="3262" w:type="dxa"/>
            <w:vAlign w:val="center"/>
          </w:tcPr>
          <w:p w14:paraId="7D2F57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335E40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2026103817</w:t>
            </w:r>
          </w:p>
        </w:tc>
      </w:tr>
      <w:tr w14:paraId="26DBA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1972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w="2638" w:type="dxa"/>
            <w:vAlign w:val="center"/>
          </w:tcPr>
          <w:p w14:paraId="4785FD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何金怡</w:t>
            </w:r>
          </w:p>
        </w:tc>
        <w:tc>
          <w:tcPr>
            <w:tcW w:w="3262" w:type="dxa"/>
            <w:vAlign w:val="center"/>
          </w:tcPr>
          <w:p w14:paraId="7406E3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5EE824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202635821088</w:t>
            </w:r>
          </w:p>
        </w:tc>
      </w:tr>
      <w:tr w14:paraId="20018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51E92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w="2638" w:type="dxa"/>
            <w:vAlign w:val="center"/>
          </w:tcPr>
          <w:p w14:paraId="38F600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杜心怡</w:t>
            </w:r>
          </w:p>
        </w:tc>
        <w:tc>
          <w:tcPr>
            <w:tcW w:w="3262" w:type="dxa"/>
            <w:vAlign w:val="center"/>
          </w:tcPr>
          <w:p w14:paraId="4082AA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783D1F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202535821004</w:t>
            </w:r>
          </w:p>
        </w:tc>
      </w:tr>
      <w:tr w14:paraId="281C0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7AD9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w="2638" w:type="dxa"/>
            <w:vAlign w:val="center"/>
          </w:tcPr>
          <w:p w14:paraId="3A257B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王佳宜</w:t>
            </w:r>
          </w:p>
        </w:tc>
        <w:tc>
          <w:tcPr>
            <w:tcW w:w="3262" w:type="dxa"/>
            <w:vAlign w:val="center"/>
          </w:tcPr>
          <w:p w14:paraId="190F26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639C33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202635821003</w:t>
            </w:r>
          </w:p>
        </w:tc>
      </w:tr>
      <w:tr w14:paraId="0290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E4E75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568</w:t>
            </w:r>
          </w:p>
        </w:tc>
        <w:tc>
          <w:tcPr>
            <w:tcW w:w="2638" w:type="dxa"/>
            <w:vAlign w:val="center"/>
          </w:tcPr>
          <w:p w14:paraId="0F8C9B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龚帅</w:t>
            </w:r>
          </w:p>
        </w:tc>
        <w:tc>
          <w:tcPr>
            <w:tcW w:w="3262" w:type="dxa"/>
            <w:vAlign w:val="center"/>
          </w:tcPr>
          <w:p w14:paraId="77FA8F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0B13DE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202535011004</w:t>
            </w:r>
          </w:p>
        </w:tc>
      </w:tr>
      <w:tr w14:paraId="09006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22191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569</w:t>
            </w:r>
          </w:p>
        </w:tc>
        <w:tc>
          <w:tcPr>
            <w:tcW w:w="2638" w:type="dxa"/>
            <w:vAlign w:val="center"/>
          </w:tcPr>
          <w:p w14:paraId="5B7EDC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刘忆</w:t>
            </w:r>
          </w:p>
        </w:tc>
        <w:tc>
          <w:tcPr>
            <w:tcW w:w="3262" w:type="dxa"/>
            <w:vAlign w:val="center"/>
          </w:tcPr>
          <w:p w14:paraId="3FA426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05EF55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2026101604</w:t>
            </w:r>
          </w:p>
        </w:tc>
      </w:tr>
      <w:tr w14:paraId="1AF8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4A197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570</w:t>
            </w:r>
          </w:p>
        </w:tc>
        <w:tc>
          <w:tcPr>
            <w:tcW w:w="2638" w:type="dxa"/>
            <w:vAlign w:val="center"/>
          </w:tcPr>
          <w:p w14:paraId="006C8A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胡雅雯</w:t>
            </w:r>
          </w:p>
        </w:tc>
        <w:tc>
          <w:tcPr>
            <w:tcW w:w="3262" w:type="dxa"/>
            <w:vAlign w:val="center"/>
          </w:tcPr>
          <w:p w14:paraId="4884A89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479835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2024102347</w:t>
            </w:r>
          </w:p>
        </w:tc>
      </w:tr>
      <w:tr w14:paraId="2AEF2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640B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571</w:t>
            </w:r>
          </w:p>
        </w:tc>
        <w:tc>
          <w:tcPr>
            <w:tcW w:w="2638" w:type="dxa"/>
            <w:vAlign w:val="center"/>
          </w:tcPr>
          <w:p w14:paraId="280A6F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牛佳音</w:t>
            </w:r>
          </w:p>
        </w:tc>
        <w:tc>
          <w:tcPr>
            <w:tcW w:w="3262" w:type="dxa"/>
            <w:vAlign w:val="center"/>
          </w:tcPr>
          <w:p w14:paraId="406A1D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7925E8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2025105106</w:t>
            </w:r>
          </w:p>
        </w:tc>
      </w:tr>
      <w:tr w14:paraId="22CC6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8E8C1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572</w:t>
            </w:r>
          </w:p>
        </w:tc>
        <w:tc>
          <w:tcPr>
            <w:tcW w:w="2638" w:type="dxa"/>
            <w:vAlign w:val="center"/>
          </w:tcPr>
          <w:p w14:paraId="6A6126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杨家棣</w:t>
            </w:r>
          </w:p>
        </w:tc>
        <w:tc>
          <w:tcPr>
            <w:tcW w:w="3262" w:type="dxa"/>
            <w:vAlign w:val="center"/>
          </w:tcPr>
          <w:p w14:paraId="7F1A7E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68173C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2024102188</w:t>
            </w:r>
          </w:p>
        </w:tc>
      </w:tr>
      <w:tr w14:paraId="05808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2A33E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573</w:t>
            </w:r>
          </w:p>
        </w:tc>
        <w:tc>
          <w:tcPr>
            <w:tcW w:w="2638" w:type="dxa"/>
            <w:vAlign w:val="center"/>
          </w:tcPr>
          <w:p w14:paraId="6B627D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周静琳</w:t>
            </w:r>
          </w:p>
        </w:tc>
        <w:tc>
          <w:tcPr>
            <w:tcW w:w="3262" w:type="dxa"/>
            <w:vAlign w:val="center"/>
          </w:tcPr>
          <w:p w14:paraId="6AB0B5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585C99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2025102058</w:t>
            </w:r>
          </w:p>
        </w:tc>
      </w:tr>
      <w:tr w14:paraId="7B5B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E287B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574</w:t>
            </w:r>
          </w:p>
        </w:tc>
        <w:tc>
          <w:tcPr>
            <w:tcW w:w="2638" w:type="dxa"/>
            <w:vAlign w:val="center"/>
          </w:tcPr>
          <w:p w14:paraId="4AD4E4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洪潇蔓</w:t>
            </w:r>
          </w:p>
        </w:tc>
        <w:tc>
          <w:tcPr>
            <w:tcW w:w="3262" w:type="dxa"/>
            <w:vAlign w:val="center"/>
          </w:tcPr>
          <w:p w14:paraId="57B3CE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0357B9D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2024103924</w:t>
            </w:r>
          </w:p>
        </w:tc>
      </w:tr>
      <w:tr w14:paraId="44958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717F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575</w:t>
            </w:r>
          </w:p>
        </w:tc>
        <w:tc>
          <w:tcPr>
            <w:tcW w:w="2638" w:type="dxa"/>
            <w:vAlign w:val="center"/>
          </w:tcPr>
          <w:p w14:paraId="5ED5A9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梁恩彤</w:t>
            </w:r>
          </w:p>
        </w:tc>
        <w:tc>
          <w:tcPr>
            <w:tcW w:w="3262" w:type="dxa"/>
            <w:vAlign w:val="center"/>
          </w:tcPr>
          <w:p w14:paraId="037994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26802C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2024102290</w:t>
            </w:r>
          </w:p>
        </w:tc>
      </w:tr>
      <w:tr w14:paraId="4A287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6B70C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576</w:t>
            </w:r>
          </w:p>
        </w:tc>
        <w:tc>
          <w:tcPr>
            <w:tcW w:w="2638" w:type="dxa"/>
            <w:vAlign w:val="center"/>
          </w:tcPr>
          <w:p w14:paraId="62D1A4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张佩琪</w:t>
            </w:r>
          </w:p>
        </w:tc>
        <w:tc>
          <w:tcPr>
            <w:tcW w:w="3262" w:type="dxa"/>
            <w:vAlign w:val="center"/>
          </w:tcPr>
          <w:p w14:paraId="07B919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44D578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2024102296</w:t>
            </w:r>
          </w:p>
        </w:tc>
      </w:tr>
      <w:tr w14:paraId="39806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177D2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577</w:t>
            </w:r>
          </w:p>
        </w:tc>
        <w:tc>
          <w:tcPr>
            <w:tcW w:w="2638" w:type="dxa"/>
            <w:vAlign w:val="center"/>
          </w:tcPr>
          <w:p w14:paraId="1BE1ED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雷志博</w:t>
            </w:r>
          </w:p>
        </w:tc>
        <w:tc>
          <w:tcPr>
            <w:tcW w:w="3262" w:type="dxa"/>
            <w:vAlign w:val="center"/>
          </w:tcPr>
          <w:p w14:paraId="19E5E1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660AA6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2024100257</w:t>
            </w:r>
          </w:p>
        </w:tc>
      </w:tr>
      <w:tr w14:paraId="269CE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2DA0D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578</w:t>
            </w:r>
          </w:p>
        </w:tc>
        <w:tc>
          <w:tcPr>
            <w:tcW w:w="2638" w:type="dxa"/>
            <w:vAlign w:val="center"/>
          </w:tcPr>
          <w:p w14:paraId="5041BA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赵若彤</w:t>
            </w:r>
          </w:p>
        </w:tc>
        <w:tc>
          <w:tcPr>
            <w:tcW w:w="3262" w:type="dxa"/>
            <w:vAlign w:val="center"/>
          </w:tcPr>
          <w:p w14:paraId="686F92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7C53FE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202635821046</w:t>
            </w:r>
          </w:p>
        </w:tc>
      </w:tr>
      <w:tr w14:paraId="5EDF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EC406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579</w:t>
            </w:r>
          </w:p>
        </w:tc>
        <w:tc>
          <w:tcPr>
            <w:tcW w:w="2638" w:type="dxa"/>
            <w:vAlign w:val="center"/>
          </w:tcPr>
          <w:p w14:paraId="757CF8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卢可恩</w:t>
            </w:r>
          </w:p>
        </w:tc>
        <w:tc>
          <w:tcPr>
            <w:tcW w:w="3262" w:type="dxa"/>
            <w:vAlign w:val="center"/>
          </w:tcPr>
          <w:p w14:paraId="585945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46DB8B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2024102292</w:t>
            </w:r>
          </w:p>
        </w:tc>
      </w:tr>
      <w:tr w14:paraId="52D6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31285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580</w:t>
            </w:r>
          </w:p>
        </w:tc>
        <w:tc>
          <w:tcPr>
            <w:tcW w:w="2638" w:type="dxa"/>
            <w:vAlign w:val="center"/>
          </w:tcPr>
          <w:p w14:paraId="7DD8C9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常静怡</w:t>
            </w:r>
          </w:p>
        </w:tc>
        <w:tc>
          <w:tcPr>
            <w:tcW w:w="3262" w:type="dxa"/>
            <w:vAlign w:val="center"/>
          </w:tcPr>
          <w:p w14:paraId="4DD457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22DD56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2024104912</w:t>
            </w:r>
          </w:p>
        </w:tc>
      </w:tr>
      <w:tr w14:paraId="4E4B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A695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581</w:t>
            </w:r>
          </w:p>
        </w:tc>
        <w:tc>
          <w:tcPr>
            <w:tcW w:w="2638" w:type="dxa"/>
            <w:vAlign w:val="center"/>
          </w:tcPr>
          <w:p w14:paraId="7E4F31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喻思佳</w:t>
            </w:r>
          </w:p>
        </w:tc>
        <w:tc>
          <w:tcPr>
            <w:tcW w:w="3262" w:type="dxa"/>
            <w:vAlign w:val="center"/>
          </w:tcPr>
          <w:p w14:paraId="7CA125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4366F2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202635831001</w:t>
            </w:r>
          </w:p>
        </w:tc>
      </w:tr>
      <w:tr w14:paraId="765E4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7D901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582</w:t>
            </w:r>
          </w:p>
        </w:tc>
        <w:tc>
          <w:tcPr>
            <w:tcW w:w="2638" w:type="dxa"/>
            <w:vAlign w:val="center"/>
          </w:tcPr>
          <w:p w14:paraId="317DF3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孟丽莎</w:t>
            </w:r>
          </w:p>
        </w:tc>
        <w:tc>
          <w:tcPr>
            <w:tcW w:w="3262" w:type="dxa"/>
            <w:vAlign w:val="center"/>
          </w:tcPr>
          <w:p w14:paraId="485C0BC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2133DD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202635831006</w:t>
            </w:r>
          </w:p>
        </w:tc>
      </w:tr>
      <w:tr w14:paraId="171E1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556EA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583</w:t>
            </w:r>
          </w:p>
        </w:tc>
        <w:tc>
          <w:tcPr>
            <w:tcW w:w="2638" w:type="dxa"/>
            <w:vAlign w:val="center"/>
          </w:tcPr>
          <w:p w14:paraId="47D18A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黄文瑞</w:t>
            </w:r>
          </w:p>
        </w:tc>
        <w:tc>
          <w:tcPr>
            <w:tcW w:w="3262" w:type="dxa"/>
            <w:vAlign w:val="center"/>
          </w:tcPr>
          <w:p w14:paraId="43A8C5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7E5A9B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202535821013</w:t>
            </w:r>
          </w:p>
        </w:tc>
      </w:tr>
      <w:tr w14:paraId="59F6B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3D99AE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584</w:t>
            </w:r>
          </w:p>
        </w:tc>
        <w:tc>
          <w:tcPr>
            <w:tcW w:w="2638" w:type="dxa"/>
            <w:vAlign w:val="center"/>
          </w:tcPr>
          <w:p w14:paraId="2593F4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温可雯</w:t>
            </w:r>
          </w:p>
        </w:tc>
        <w:tc>
          <w:tcPr>
            <w:tcW w:w="3262" w:type="dxa"/>
            <w:vAlign w:val="center"/>
          </w:tcPr>
          <w:p w14:paraId="26B163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67261F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2024102302</w:t>
            </w:r>
          </w:p>
        </w:tc>
      </w:tr>
      <w:tr w14:paraId="187C3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3EF2D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585</w:t>
            </w:r>
          </w:p>
        </w:tc>
        <w:tc>
          <w:tcPr>
            <w:tcW w:w="2638" w:type="dxa"/>
            <w:vAlign w:val="center"/>
          </w:tcPr>
          <w:p w14:paraId="6BE431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李绪玫</w:t>
            </w:r>
          </w:p>
        </w:tc>
        <w:tc>
          <w:tcPr>
            <w:tcW w:w="3262" w:type="dxa"/>
            <w:vAlign w:val="center"/>
          </w:tcPr>
          <w:p w14:paraId="2C4D0D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422556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202635821055</w:t>
            </w:r>
          </w:p>
        </w:tc>
      </w:tr>
      <w:tr w14:paraId="7611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8E4D7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586</w:t>
            </w:r>
          </w:p>
        </w:tc>
        <w:tc>
          <w:tcPr>
            <w:tcW w:w="2638" w:type="dxa"/>
            <w:vAlign w:val="center"/>
          </w:tcPr>
          <w:p w14:paraId="022356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杨语璐</w:t>
            </w:r>
          </w:p>
        </w:tc>
        <w:tc>
          <w:tcPr>
            <w:tcW w:w="3262" w:type="dxa"/>
            <w:vAlign w:val="center"/>
          </w:tcPr>
          <w:p w14:paraId="69D649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56F07F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2024103507</w:t>
            </w:r>
          </w:p>
        </w:tc>
      </w:tr>
      <w:tr w14:paraId="3333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A238E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587</w:t>
            </w:r>
          </w:p>
        </w:tc>
        <w:tc>
          <w:tcPr>
            <w:tcW w:w="2638" w:type="dxa"/>
            <w:vAlign w:val="center"/>
          </w:tcPr>
          <w:p w14:paraId="010579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蔡子希</w:t>
            </w:r>
          </w:p>
        </w:tc>
        <w:tc>
          <w:tcPr>
            <w:tcW w:w="3262" w:type="dxa"/>
            <w:vAlign w:val="center"/>
          </w:tcPr>
          <w:p w14:paraId="418097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727E58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2024102298</w:t>
            </w:r>
          </w:p>
        </w:tc>
      </w:tr>
      <w:tr w14:paraId="15F4D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FE085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588</w:t>
            </w:r>
          </w:p>
        </w:tc>
        <w:tc>
          <w:tcPr>
            <w:tcW w:w="2638" w:type="dxa"/>
            <w:vAlign w:val="center"/>
          </w:tcPr>
          <w:p w14:paraId="5A8290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王园园</w:t>
            </w:r>
          </w:p>
        </w:tc>
        <w:tc>
          <w:tcPr>
            <w:tcW w:w="3262" w:type="dxa"/>
            <w:vAlign w:val="center"/>
          </w:tcPr>
          <w:p w14:paraId="267098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1CE84C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202535151003</w:t>
            </w:r>
          </w:p>
        </w:tc>
      </w:tr>
      <w:tr w14:paraId="7E1E3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20FC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589</w:t>
            </w:r>
          </w:p>
        </w:tc>
        <w:tc>
          <w:tcPr>
            <w:tcW w:w="2638" w:type="dxa"/>
            <w:vAlign w:val="center"/>
          </w:tcPr>
          <w:p w14:paraId="7E2C64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王志鹏</w:t>
            </w:r>
          </w:p>
        </w:tc>
        <w:tc>
          <w:tcPr>
            <w:tcW w:w="3262" w:type="dxa"/>
            <w:vAlign w:val="center"/>
          </w:tcPr>
          <w:p w14:paraId="480304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6B1E3B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2025104186</w:t>
            </w:r>
          </w:p>
        </w:tc>
      </w:tr>
      <w:tr w14:paraId="5C55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B3B5D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590</w:t>
            </w:r>
          </w:p>
        </w:tc>
        <w:tc>
          <w:tcPr>
            <w:tcW w:w="2638" w:type="dxa"/>
            <w:vAlign w:val="center"/>
          </w:tcPr>
          <w:p w14:paraId="3E39AF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陈国术</w:t>
            </w:r>
          </w:p>
        </w:tc>
        <w:tc>
          <w:tcPr>
            <w:tcW w:w="3262" w:type="dxa"/>
            <w:vAlign w:val="center"/>
          </w:tcPr>
          <w:p w14:paraId="5027B0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76EF1C7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2024100043</w:t>
            </w:r>
          </w:p>
        </w:tc>
      </w:tr>
      <w:tr w14:paraId="1144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C272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591</w:t>
            </w:r>
          </w:p>
        </w:tc>
        <w:tc>
          <w:tcPr>
            <w:tcW w:w="2638" w:type="dxa"/>
            <w:vAlign w:val="center"/>
          </w:tcPr>
          <w:p w14:paraId="643681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吴佳莉</w:t>
            </w:r>
          </w:p>
        </w:tc>
        <w:tc>
          <w:tcPr>
            <w:tcW w:w="3262" w:type="dxa"/>
            <w:vAlign w:val="center"/>
          </w:tcPr>
          <w:p w14:paraId="11D58D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240BE9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202535011049</w:t>
            </w:r>
          </w:p>
        </w:tc>
      </w:tr>
      <w:tr w14:paraId="6C40A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5363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592</w:t>
            </w:r>
          </w:p>
        </w:tc>
        <w:tc>
          <w:tcPr>
            <w:tcW w:w="2638" w:type="dxa"/>
            <w:vAlign w:val="center"/>
          </w:tcPr>
          <w:p w14:paraId="129990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刘辰宇</w:t>
            </w:r>
          </w:p>
        </w:tc>
        <w:tc>
          <w:tcPr>
            <w:tcW w:w="3262" w:type="dxa"/>
            <w:vAlign w:val="center"/>
          </w:tcPr>
          <w:p w14:paraId="2A2F3F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2F24F1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2024102295</w:t>
            </w:r>
          </w:p>
        </w:tc>
      </w:tr>
      <w:tr w14:paraId="29BE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B4886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593</w:t>
            </w:r>
          </w:p>
        </w:tc>
        <w:tc>
          <w:tcPr>
            <w:tcW w:w="2638" w:type="dxa"/>
            <w:vAlign w:val="center"/>
          </w:tcPr>
          <w:p w14:paraId="301D93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康梦瑶</w:t>
            </w:r>
          </w:p>
        </w:tc>
        <w:tc>
          <w:tcPr>
            <w:tcW w:w="3262" w:type="dxa"/>
            <w:vAlign w:val="center"/>
          </w:tcPr>
          <w:p w14:paraId="69C44D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5F02D3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2024102737</w:t>
            </w:r>
          </w:p>
        </w:tc>
      </w:tr>
      <w:tr w14:paraId="360A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1EFC8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594</w:t>
            </w:r>
          </w:p>
        </w:tc>
        <w:tc>
          <w:tcPr>
            <w:tcW w:w="2638" w:type="dxa"/>
            <w:vAlign w:val="center"/>
          </w:tcPr>
          <w:p w14:paraId="6181AC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方芳</w:t>
            </w:r>
          </w:p>
        </w:tc>
        <w:tc>
          <w:tcPr>
            <w:tcW w:w="3262" w:type="dxa"/>
            <w:vAlign w:val="center"/>
          </w:tcPr>
          <w:p w14:paraId="3DF649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3259BB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2024180009</w:t>
            </w:r>
          </w:p>
        </w:tc>
      </w:tr>
      <w:tr w14:paraId="71AC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9815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595</w:t>
            </w:r>
          </w:p>
        </w:tc>
        <w:tc>
          <w:tcPr>
            <w:tcW w:w="2638" w:type="dxa"/>
            <w:vAlign w:val="center"/>
          </w:tcPr>
          <w:p w14:paraId="664E3F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李涵</w:t>
            </w:r>
          </w:p>
        </w:tc>
        <w:tc>
          <w:tcPr>
            <w:tcW w:w="3262" w:type="dxa"/>
            <w:vAlign w:val="center"/>
          </w:tcPr>
          <w:p w14:paraId="0D5D92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6370D3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202635011017</w:t>
            </w:r>
          </w:p>
        </w:tc>
      </w:tr>
      <w:tr w14:paraId="48276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EEB5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596</w:t>
            </w:r>
          </w:p>
        </w:tc>
        <w:tc>
          <w:tcPr>
            <w:tcW w:w="2638" w:type="dxa"/>
            <w:vAlign w:val="center"/>
          </w:tcPr>
          <w:p w14:paraId="2FC3DD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方逸</w:t>
            </w:r>
          </w:p>
        </w:tc>
        <w:tc>
          <w:tcPr>
            <w:tcW w:w="3262" w:type="dxa"/>
            <w:vAlign w:val="center"/>
          </w:tcPr>
          <w:p w14:paraId="2FED83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基础医学与公共卫生学院</w:t>
            </w:r>
          </w:p>
        </w:tc>
        <w:tc>
          <w:tcPr>
            <w:tcW w:w="1966" w:type="dxa"/>
            <w:vAlign w:val="center"/>
          </w:tcPr>
          <w:p w14:paraId="5019232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202535151005</w:t>
            </w:r>
          </w:p>
        </w:tc>
      </w:tr>
      <w:tr w14:paraId="42AB5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99E1B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597</w:t>
            </w:r>
          </w:p>
        </w:tc>
        <w:tc>
          <w:tcPr>
            <w:tcW w:w="2638" w:type="dxa"/>
            <w:vAlign w:val="center"/>
          </w:tcPr>
          <w:p w14:paraId="1887F4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黄婉滢</w:t>
            </w:r>
          </w:p>
        </w:tc>
        <w:tc>
          <w:tcPr>
            <w:tcW w:w="3262" w:type="dxa"/>
            <w:vAlign w:val="center"/>
          </w:tcPr>
          <w:p w14:paraId="772937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3B53A5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2024150683</w:t>
            </w:r>
          </w:p>
        </w:tc>
      </w:tr>
      <w:tr w14:paraId="10099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FDAD6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598</w:t>
            </w:r>
          </w:p>
        </w:tc>
        <w:tc>
          <w:tcPr>
            <w:tcW w:w="2638" w:type="dxa"/>
            <w:vAlign w:val="center"/>
          </w:tcPr>
          <w:p w14:paraId="6C7742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张翠莹</w:t>
            </w:r>
          </w:p>
        </w:tc>
        <w:tc>
          <w:tcPr>
            <w:tcW w:w="3262" w:type="dxa"/>
            <w:vAlign w:val="center"/>
          </w:tcPr>
          <w:p w14:paraId="019377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4521BB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2024152695</w:t>
            </w:r>
          </w:p>
        </w:tc>
      </w:tr>
      <w:tr w14:paraId="590BC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CBAB2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599</w:t>
            </w:r>
          </w:p>
        </w:tc>
        <w:tc>
          <w:tcPr>
            <w:tcW w:w="2638" w:type="dxa"/>
            <w:vAlign w:val="center"/>
          </w:tcPr>
          <w:p w14:paraId="67E91F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余泳洁</w:t>
            </w:r>
          </w:p>
        </w:tc>
        <w:tc>
          <w:tcPr>
            <w:tcW w:w="3262" w:type="dxa"/>
            <w:vAlign w:val="center"/>
          </w:tcPr>
          <w:p w14:paraId="6FAC32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036963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2024150109</w:t>
            </w:r>
          </w:p>
        </w:tc>
      </w:tr>
      <w:tr w14:paraId="63E1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A89EE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600</w:t>
            </w:r>
          </w:p>
        </w:tc>
        <w:tc>
          <w:tcPr>
            <w:tcW w:w="2638" w:type="dxa"/>
            <w:vAlign w:val="center"/>
          </w:tcPr>
          <w:p w14:paraId="2A7B4A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李维真</w:t>
            </w:r>
          </w:p>
        </w:tc>
        <w:tc>
          <w:tcPr>
            <w:tcW w:w="3262" w:type="dxa"/>
            <w:vAlign w:val="center"/>
          </w:tcPr>
          <w:p w14:paraId="471E8A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1D10DA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2026101419</w:t>
            </w:r>
          </w:p>
        </w:tc>
      </w:tr>
      <w:tr w14:paraId="6B11E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0F3D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601</w:t>
            </w:r>
          </w:p>
        </w:tc>
        <w:tc>
          <w:tcPr>
            <w:tcW w:w="2638" w:type="dxa"/>
            <w:vAlign w:val="center"/>
          </w:tcPr>
          <w:p w14:paraId="47A021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张振南</w:t>
            </w:r>
          </w:p>
        </w:tc>
        <w:tc>
          <w:tcPr>
            <w:tcW w:w="3262" w:type="dxa"/>
            <w:vAlign w:val="center"/>
          </w:tcPr>
          <w:p w14:paraId="1B0A2C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2BF76A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2024102159</w:t>
            </w:r>
          </w:p>
        </w:tc>
      </w:tr>
      <w:tr w14:paraId="0BF3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47507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602</w:t>
            </w:r>
          </w:p>
        </w:tc>
        <w:tc>
          <w:tcPr>
            <w:tcW w:w="2638" w:type="dxa"/>
            <w:vAlign w:val="center"/>
          </w:tcPr>
          <w:p w14:paraId="259CBD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王晶晶</w:t>
            </w:r>
          </w:p>
        </w:tc>
        <w:tc>
          <w:tcPr>
            <w:tcW w:w="3262" w:type="dxa"/>
            <w:vAlign w:val="center"/>
          </w:tcPr>
          <w:p w14:paraId="287B15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54337D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2026101431</w:t>
            </w:r>
          </w:p>
        </w:tc>
      </w:tr>
      <w:tr w14:paraId="075A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1D516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603</w:t>
            </w:r>
          </w:p>
        </w:tc>
        <w:tc>
          <w:tcPr>
            <w:tcW w:w="2638" w:type="dxa"/>
            <w:vAlign w:val="center"/>
          </w:tcPr>
          <w:p w14:paraId="12449A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邵子煊</w:t>
            </w:r>
          </w:p>
        </w:tc>
        <w:tc>
          <w:tcPr>
            <w:tcW w:w="3262" w:type="dxa"/>
            <w:vAlign w:val="center"/>
          </w:tcPr>
          <w:p w14:paraId="6CB108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1554AE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2024102345</w:t>
            </w:r>
          </w:p>
        </w:tc>
      </w:tr>
      <w:tr w14:paraId="16057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2B194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604</w:t>
            </w:r>
          </w:p>
        </w:tc>
        <w:tc>
          <w:tcPr>
            <w:tcW w:w="2638" w:type="dxa"/>
            <w:vAlign w:val="center"/>
          </w:tcPr>
          <w:p w14:paraId="7F8240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李佳敏</w:t>
            </w:r>
          </w:p>
        </w:tc>
        <w:tc>
          <w:tcPr>
            <w:tcW w:w="3262" w:type="dxa"/>
            <w:vAlign w:val="center"/>
          </w:tcPr>
          <w:p w14:paraId="0F40D2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5B5C23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2026101417</w:t>
            </w:r>
          </w:p>
        </w:tc>
      </w:tr>
      <w:tr w14:paraId="4859B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9C149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605</w:t>
            </w:r>
          </w:p>
        </w:tc>
        <w:tc>
          <w:tcPr>
            <w:tcW w:w="2638" w:type="dxa"/>
            <w:vAlign w:val="center"/>
          </w:tcPr>
          <w:p w14:paraId="68B999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黃詩欣</w:t>
            </w:r>
          </w:p>
        </w:tc>
        <w:tc>
          <w:tcPr>
            <w:tcW w:w="3262" w:type="dxa"/>
            <w:vAlign w:val="center"/>
          </w:tcPr>
          <w:p w14:paraId="15771D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0DD990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2024153651</w:t>
            </w:r>
          </w:p>
        </w:tc>
      </w:tr>
      <w:tr w14:paraId="086FB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A270A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606</w:t>
            </w:r>
          </w:p>
        </w:tc>
        <w:tc>
          <w:tcPr>
            <w:tcW w:w="2638" w:type="dxa"/>
            <w:vAlign w:val="center"/>
          </w:tcPr>
          <w:p w14:paraId="50F145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许明慧</w:t>
            </w:r>
          </w:p>
        </w:tc>
        <w:tc>
          <w:tcPr>
            <w:tcW w:w="3262" w:type="dxa"/>
            <w:vAlign w:val="center"/>
          </w:tcPr>
          <w:p w14:paraId="23E856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09D7FF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2025160322</w:t>
            </w:r>
          </w:p>
        </w:tc>
      </w:tr>
      <w:tr w14:paraId="643A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102E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607</w:t>
            </w:r>
          </w:p>
        </w:tc>
        <w:tc>
          <w:tcPr>
            <w:tcW w:w="2638" w:type="dxa"/>
            <w:vAlign w:val="center"/>
          </w:tcPr>
          <w:p w14:paraId="563189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容心玥</w:t>
            </w:r>
          </w:p>
        </w:tc>
        <w:tc>
          <w:tcPr>
            <w:tcW w:w="3262" w:type="dxa"/>
            <w:vAlign w:val="center"/>
          </w:tcPr>
          <w:p w14:paraId="5470BD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5076C1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2024153050</w:t>
            </w:r>
          </w:p>
        </w:tc>
      </w:tr>
      <w:tr w14:paraId="45ED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1D06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608</w:t>
            </w:r>
          </w:p>
        </w:tc>
        <w:tc>
          <w:tcPr>
            <w:tcW w:w="2638" w:type="dxa"/>
            <w:vAlign w:val="center"/>
          </w:tcPr>
          <w:p w14:paraId="0F0D8F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姚锘滢</w:t>
            </w:r>
          </w:p>
        </w:tc>
        <w:tc>
          <w:tcPr>
            <w:tcW w:w="3262" w:type="dxa"/>
            <w:vAlign w:val="center"/>
          </w:tcPr>
          <w:p w14:paraId="3BB10A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54741B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2024153612</w:t>
            </w:r>
          </w:p>
        </w:tc>
      </w:tr>
      <w:tr w14:paraId="1E43A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27ADC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609</w:t>
            </w:r>
          </w:p>
        </w:tc>
        <w:tc>
          <w:tcPr>
            <w:tcW w:w="2638" w:type="dxa"/>
            <w:vAlign w:val="center"/>
          </w:tcPr>
          <w:p w14:paraId="1840A2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谭欣彤</w:t>
            </w:r>
          </w:p>
        </w:tc>
        <w:tc>
          <w:tcPr>
            <w:tcW w:w="3262" w:type="dxa"/>
            <w:vAlign w:val="center"/>
          </w:tcPr>
          <w:p w14:paraId="422E1B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6D4DF4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2024150416</w:t>
            </w:r>
          </w:p>
        </w:tc>
      </w:tr>
      <w:tr w14:paraId="3E7F2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B876B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610</w:t>
            </w:r>
          </w:p>
        </w:tc>
        <w:tc>
          <w:tcPr>
            <w:tcW w:w="2638" w:type="dxa"/>
            <w:vAlign w:val="center"/>
          </w:tcPr>
          <w:p w14:paraId="4F507C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卫蕊淇</w:t>
            </w:r>
          </w:p>
        </w:tc>
        <w:tc>
          <w:tcPr>
            <w:tcW w:w="3262" w:type="dxa"/>
            <w:vAlign w:val="center"/>
          </w:tcPr>
          <w:p w14:paraId="5DC970A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49F20F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2024152170</w:t>
            </w:r>
          </w:p>
        </w:tc>
      </w:tr>
      <w:tr w14:paraId="55BA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D8808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611</w:t>
            </w:r>
          </w:p>
        </w:tc>
        <w:tc>
          <w:tcPr>
            <w:tcW w:w="2638" w:type="dxa"/>
            <w:vAlign w:val="center"/>
          </w:tcPr>
          <w:p w14:paraId="74BA51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黄安琪</w:t>
            </w:r>
          </w:p>
        </w:tc>
        <w:tc>
          <w:tcPr>
            <w:tcW w:w="3262" w:type="dxa"/>
            <w:vAlign w:val="center"/>
          </w:tcPr>
          <w:p w14:paraId="057947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w="1966" w:type="dxa"/>
            <w:vAlign w:val="center"/>
          </w:tcPr>
          <w:p w14:paraId="2A085F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2024150237</w:t>
            </w:r>
          </w:p>
        </w:tc>
      </w:tr>
      <w:tr w14:paraId="0461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4486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612</w:t>
            </w:r>
          </w:p>
        </w:tc>
        <w:tc>
          <w:tcPr>
            <w:tcW w:w="2638" w:type="dxa"/>
            <w:vAlign w:val="center"/>
          </w:tcPr>
          <w:p w14:paraId="3DC820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陈嘉瑜</w:t>
            </w:r>
          </w:p>
        </w:tc>
        <w:tc>
          <w:tcPr>
            <w:tcW w:w="3262" w:type="dxa"/>
            <w:vAlign w:val="center"/>
          </w:tcPr>
          <w:p w14:paraId="52B1C9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59842C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2024150584</w:t>
            </w:r>
          </w:p>
        </w:tc>
      </w:tr>
      <w:tr w14:paraId="4CF7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0DE72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613</w:t>
            </w:r>
          </w:p>
        </w:tc>
        <w:tc>
          <w:tcPr>
            <w:tcW w:w="2638" w:type="dxa"/>
            <w:vAlign w:val="center"/>
          </w:tcPr>
          <w:p w14:paraId="3C29A2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王书婷</w:t>
            </w:r>
          </w:p>
        </w:tc>
        <w:tc>
          <w:tcPr>
            <w:tcW w:w="3262" w:type="dxa"/>
            <w:vAlign w:val="center"/>
          </w:tcPr>
          <w:p w14:paraId="5BA829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0F974E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2025100043</w:t>
            </w:r>
          </w:p>
        </w:tc>
      </w:tr>
      <w:tr w14:paraId="3A5E8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425CD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614</w:t>
            </w:r>
          </w:p>
        </w:tc>
        <w:tc>
          <w:tcPr>
            <w:tcW w:w="2638" w:type="dxa"/>
            <w:vAlign w:val="center"/>
          </w:tcPr>
          <w:p w14:paraId="7247FC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陈欣悦</w:t>
            </w:r>
          </w:p>
        </w:tc>
        <w:tc>
          <w:tcPr>
            <w:tcW w:w="3262" w:type="dxa"/>
            <w:vAlign w:val="center"/>
          </w:tcPr>
          <w:p w14:paraId="04ADE5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28ADDE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2024150098</w:t>
            </w:r>
          </w:p>
        </w:tc>
      </w:tr>
      <w:tr w14:paraId="33036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AA7F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615</w:t>
            </w:r>
          </w:p>
        </w:tc>
        <w:tc>
          <w:tcPr>
            <w:tcW w:w="2638" w:type="dxa"/>
            <w:vAlign w:val="center"/>
          </w:tcPr>
          <w:p w14:paraId="6CC572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周艺轩</w:t>
            </w:r>
          </w:p>
        </w:tc>
        <w:tc>
          <w:tcPr>
            <w:tcW w:w="3262" w:type="dxa"/>
            <w:vAlign w:val="center"/>
          </w:tcPr>
          <w:p w14:paraId="0D67C8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23FB5E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2022104302</w:t>
            </w:r>
          </w:p>
        </w:tc>
      </w:tr>
      <w:tr w14:paraId="6BDE8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B985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616</w:t>
            </w:r>
          </w:p>
        </w:tc>
        <w:tc>
          <w:tcPr>
            <w:tcW w:w="2638" w:type="dxa"/>
            <w:vAlign w:val="center"/>
          </w:tcPr>
          <w:p w14:paraId="1A5C00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张绍杰</w:t>
            </w:r>
          </w:p>
        </w:tc>
        <w:tc>
          <w:tcPr>
            <w:tcW w:w="3262" w:type="dxa"/>
            <w:vAlign w:val="center"/>
          </w:tcPr>
          <w:p w14:paraId="57C333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352FC9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2024150521</w:t>
            </w:r>
          </w:p>
        </w:tc>
      </w:tr>
      <w:tr w14:paraId="02BF0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9DEC9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617</w:t>
            </w:r>
          </w:p>
        </w:tc>
        <w:tc>
          <w:tcPr>
            <w:tcW w:w="2638" w:type="dxa"/>
            <w:vAlign w:val="center"/>
          </w:tcPr>
          <w:p w14:paraId="0339604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李宛静</w:t>
            </w:r>
          </w:p>
        </w:tc>
        <w:tc>
          <w:tcPr>
            <w:tcW w:w="3262" w:type="dxa"/>
            <w:vAlign w:val="center"/>
          </w:tcPr>
          <w:p w14:paraId="245001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1BDC91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2023150455</w:t>
            </w:r>
          </w:p>
        </w:tc>
      </w:tr>
      <w:tr w14:paraId="467C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3BDCFF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618</w:t>
            </w:r>
          </w:p>
        </w:tc>
        <w:tc>
          <w:tcPr>
            <w:tcW w:w="2638" w:type="dxa"/>
            <w:vAlign w:val="center"/>
          </w:tcPr>
          <w:p w14:paraId="02FB8D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徐靖时</w:t>
            </w:r>
          </w:p>
        </w:tc>
        <w:tc>
          <w:tcPr>
            <w:tcW w:w="3262" w:type="dxa"/>
            <w:vAlign w:val="center"/>
          </w:tcPr>
          <w:p w14:paraId="51972F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238D94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2025102923</w:t>
            </w:r>
          </w:p>
        </w:tc>
      </w:tr>
      <w:tr w14:paraId="38C7E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F7D31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619</w:t>
            </w:r>
          </w:p>
        </w:tc>
        <w:tc>
          <w:tcPr>
            <w:tcW w:w="2638" w:type="dxa"/>
            <w:vAlign w:val="center"/>
          </w:tcPr>
          <w:p w14:paraId="79C2B2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郑琰奕</w:t>
            </w:r>
          </w:p>
        </w:tc>
        <w:tc>
          <w:tcPr>
            <w:tcW w:w="3262" w:type="dxa"/>
            <w:vAlign w:val="center"/>
          </w:tcPr>
          <w:p w14:paraId="54E0A3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49DEE8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2023180243</w:t>
            </w:r>
          </w:p>
        </w:tc>
      </w:tr>
      <w:tr w14:paraId="0E22F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49DB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620</w:t>
            </w:r>
          </w:p>
        </w:tc>
        <w:tc>
          <w:tcPr>
            <w:tcW w:w="2638" w:type="dxa"/>
            <w:vAlign w:val="center"/>
          </w:tcPr>
          <w:p w14:paraId="127209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李婷婷</w:t>
            </w:r>
          </w:p>
        </w:tc>
        <w:tc>
          <w:tcPr>
            <w:tcW w:w="3262" w:type="dxa"/>
            <w:vAlign w:val="center"/>
          </w:tcPr>
          <w:p w14:paraId="61754D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1047FC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2023180197</w:t>
            </w:r>
          </w:p>
        </w:tc>
      </w:tr>
      <w:tr w14:paraId="5BB24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9E43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621</w:t>
            </w:r>
          </w:p>
        </w:tc>
        <w:tc>
          <w:tcPr>
            <w:tcW w:w="2638" w:type="dxa"/>
            <w:vAlign w:val="center"/>
          </w:tcPr>
          <w:p w14:paraId="014794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赖沂柔</w:t>
            </w:r>
          </w:p>
        </w:tc>
        <w:tc>
          <w:tcPr>
            <w:tcW w:w="3262" w:type="dxa"/>
            <w:vAlign w:val="center"/>
          </w:tcPr>
          <w:p w14:paraId="38E2FE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2C44EF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2023170427</w:t>
            </w:r>
          </w:p>
        </w:tc>
      </w:tr>
      <w:tr w14:paraId="1C07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923F0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622</w:t>
            </w:r>
          </w:p>
        </w:tc>
        <w:tc>
          <w:tcPr>
            <w:tcW w:w="2638" w:type="dxa"/>
            <w:vAlign w:val="center"/>
          </w:tcPr>
          <w:p w14:paraId="444000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王宇</w:t>
            </w:r>
          </w:p>
        </w:tc>
        <w:tc>
          <w:tcPr>
            <w:tcW w:w="3262" w:type="dxa"/>
            <w:vAlign w:val="center"/>
          </w:tcPr>
          <w:p w14:paraId="2237C5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25CC43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2024103095</w:t>
            </w:r>
          </w:p>
        </w:tc>
      </w:tr>
      <w:tr w14:paraId="383E8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5B21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623</w:t>
            </w:r>
          </w:p>
        </w:tc>
        <w:tc>
          <w:tcPr>
            <w:tcW w:w="2638" w:type="dxa"/>
            <w:vAlign w:val="center"/>
          </w:tcPr>
          <w:p w14:paraId="0E9F7C1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林惟肖</w:t>
            </w:r>
          </w:p>
        </w:tc>
        <w:tc>
          <w:tcPr>
            <w:tcW w:w="3262" w:type="dxa"/>
            <w:vAlign w:val="center"/>
          </w:tcPr>
          <w:p w14:paraId="0A420C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498842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2023103643</w:t>
            </w:r>
          </w:p>
        </w:tc>
      </w:tr>
      <w:tr w14:paraId="579C8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B27F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624</w:t>
            </w:r>
          </w:p>
        </w:tc>
        <w:tc>
          <w:tcPr>
            <w:tcW w:w="2638" w:type="dxa"/>
            <w:vAlign w:val="center"/>
          </w:tcPr>
          <w:p w14:paraId="7D8D00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吴俊林</w:t>
            </w:r>
          </w:p>
        </w:tc>
        <w:tc>
          <w:tcPr>
            <w:tcW w:w="3262" w:type="dxa"/>
            <w:vAlign w:val="center"/>
          </w:tcPr>
          <w:p w14:paraId="2E7774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195EFD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2023152729</w:t>
            </w:r>
          </w:p>
        </w:tc>
      </w:tr>
      <w:tr w14:paraId="33034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1254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625</w:t>
            </w:r>
          </w:p>
        </w:tc>
        <w:tc>
          <w:tcPr>
            <w:tcW w:w="2638" w:type="dxa"/>
            <w:vAlign w:val="center"/>
          </w:tcPr>
          <w:p w14:paraId="4FD3E5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蒋怡然</w:t>
            </w:r>
          </w:p>
        </w:tc>
        <w:tc>
          <w:tcPr>
            <w:tcW w:w="3262" w:type="dxa"/>
            <w:vAlign w:val="center"/>
          </w:tcPr>
          <w:p w14:paraId="7A09F4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360FDE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2025102041</w:t>
            </w:r>
          </w:p>
        </w:tc>
      </w:tr>
      <w:tr w14:paraId="3CD8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A451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626</w:t>
            </w:r>
          </w:p>
        </w:tc>
        <w:tc>
          <w:tcPr>
            <w:tcW w:w="2638" w:type="dxa"/>
            <w:vAlign w:val="center"/>
          </w:tcPr>
          <w:p w14:paraId="13B0F7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袁一馨</w:t>
            </w:r>
          </w:p>
        </w:tc>
        <w:tc>
          <w:tcPr>
            <w:tcW w:w="3262" w:type="dxa"/>
            <w:vAlign w:val="center"/>
          </w:tcPr>
          <w:p w14:paraId="25C522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5EDECD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2025102044</w:t>
            </w:r>
          </w:p>
        </w:tc>
      </w:tr>
      <w:tr w14:paraId="1BDF6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D8F9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627</w:t>
            </w:r>
          </w:p>
        </w:tc>
        <w:tc>
          <w:tcPr>
            <w:tcW w:w="2638" w:type="dxa"/>
            <w:vAlign w:val="center"/>
          </w:tcPr>
          <w:p w14:paraId="06C9F5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赵乐霖</w:t>
            </w:r>
          </w:p>
        </w:tc>
        <w:tc>
          <w:tcPr>
            <w:tcW w:w="3262" w:type="dxa"/>
            <w:vAlign w:val="center"/>
          </w:tcPr>
          <w:p w14:paraId="104AEB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7A3225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2023151973</w:t>
            </w:r>
          </w:p>
        </w:tc>
      </w:tr>
      <w:tr w14:paraId="7120E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9093D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628</w:t>
            </w:r>
          </w:p>
        </w:tc>
        <w:tc>
          <w:tcPr>
            <w:tcW w:w="2638" w:type="dxa"/>
            <w:vAlign w:val="center"/>
          </w:tcPr>
          <w:p w14:paraId="484B14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文晓榆</w:t>
            </w:r>
          </w:p>
        </w:tc>
        <w:tc>
          <w:tcPr>
            <w:tcW w:w="3262" w:type="dxa"/>
            <w:vAlign w:val="center"/>
          </w:tcPr>
          <w:p w14:paraId="048D282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3E6872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2023150108</w:t>
            </w:r>
          </w:p>
        </w:tc>
      </w:tr>
      <w:tr w14:paraId="66A4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8F294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629</w:t>
            </w:r>
          </w:p>
        </w:tc>
        <w:tc>
          <w:tcPr>
            <w:tcW w:w="2638" w:type="dxa"/>
            <w:vAlign w:val="center"/>
          </w:tcPr>
          <w:p w14:paraId="521012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杨芯宇</w:t>
            </w:r>
          </w:p>
        </w:tc>
        <w:tc>
          <w:tcPr>
            <w:tcW w:w="3262" w:type="dxa"/>
            <w:vAlign w:val="center"/>
          </w:tcPr>
          <w:p w14:paraId="2246E6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3F2596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2025104968</w:t>
            </w:r>
          </w:p>
        </w:tc>
      </w:tr>
      <w:tr w14:paraId="415C7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4515E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630</w:t>
            </w:r>
          </w:p>
        </w:tc>
        <w:tc>
          <w:tcPr>
            <w:tcW w:w="2638" w:type="dxa"/>
            <w:vAlign w:val="center"/>
          </w:tcPr>
          <w:p w14:paraId="5AC0FC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蓝欣盈</w:t>
            </w:r>
          </w:p>
        </w:tc>
        <w:tc>
          <w:tcPr>
            <w:tcW w:w="3262" w:type="dxa"/>
            <w:vAlign w:val="center"/>
          </w:tcPr>
          <w:p w14:paraId="0FF526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596E50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2023152161</w:t>
            </w:r>
          </w:p>
        </w:tc>
      </w:tr>
      <w:tr w14:paraId="2C658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5451D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631</w:t>
            </w:r>
          </w:p>
        </w:tc>
        <w:tc>
          <w:tcPr>
            <w:tcW w:w="2638" w:type="dxa"/>
            <w:vAlign w:val="center"/>
          </w:tcPr>
          <w:p w14:paraId="254D5E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庄苇琳</w:t>
            </w:r>
          </w:p>
        </w:tc>
        <w:tc>
          <w:tcPr>
            <w:tcW w:w="3262" w:type="dxa"/>
            <w:vAlign w:val="center"/>
          </w:tcPr>
          <w:p w14:paraId="12A586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383DA0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2024152797</w:t>
            </w:r>
          </w:p>
        </w:tc>
      </w:tr>
      <w:tr w14:paraId="5BE81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4E8EE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632</w:t>
            </w:r>
          </w:p>
        </w:tc>
        <w:tc>
          <w:tcPr>
            <w:tcW w:w="2638" w:type="dxa"/>
            <w:vAlign w:val="center"/>
          </w:tcPr>
          <w:p w14:paraId="24E538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陈梦欣</w:t>
            </w:r>
          </w:p>
        </w:tc>
        <w:tc>
          <w:tcPr>
            <w:tcW w:w="3262" w:type="dxa"/>
            <w:vAlign w:val="center"/>
          </w:tcPr>
          <w:p w14:paraId="014340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03DF26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2025104340</w:t>
            </w:r>
          </w:p>
        </w:tc>
      </w:tr>
      <w:tr w14:paraId="216DD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3DA8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633</w:t>
            </w:r>
          </w:p>
        </w:tc>
        <w:tc>
          <w:tcPr>
            <w:tcW w:w="2638" w:type="dxa"/>
            <w:vAlign w:val="center"/>
          </w:tcPr>
          <w:p w14:paraId="6E41C9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宋瑜萱</w:t>
            </w:r>
          </w:p>
        </w:tc>
        <w:tc>
          <w:tcPr>
            <w:tcW w:w="3262" w:type="dxa"/>
            <w:vAlign w:val="center"/>
          </w:tcPr>
          <w:p w14:paraId="48D627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29CDCA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2025102020</w:t>
            </w:r>
          </w:p>
        </w:tc>
      </w:tr>
      <w:tr w14:paraId="01AD8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E680C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634</w:t>
            </w:r>
          </w:p>
        </w:tc>
        <w:tc>
          <w:tcPr>
            <w:tcW w:w="2638" w:type="dxa"/>
            <w:vAlign w:val="center"/>
          </w:tcPr>
          <w:p w14:paraId="3748EF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张赢心</w:t>
            </w:r>
          </w:p>
        </w:tc>
        <w:tc>
          <w:tcPr>
            <w:tcW w:w="3262" w:type="dxa"/>
            <w:vAlign w:val="center"/>
          </w:tcPr>
          <w:p w14:paraId="128D89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609FEB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2023170026</w:t>
            </w:r>
          </w:p>
        </w:tc>
      </w:tr>
      <w:tr w14:paraId="2C6EB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4BC21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635</w:t>
            </w:r>
          </w:p>
        </w:tc>
        <w:tc>
          <w:tcPr>
            <w:tcW w:w="2638" w:type="dxa"/>
            <w:vAlign w:val="center"/>
          </w:tcPr>
          <w:p w14:paraId="0421FD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陈慧珊</w:t>
            </w:r>
          </w:p>
        </w:tc>
        <w:tc>
          <w:tcPr>
            <w:tcW w:w="3262" w:type="dxa"/>
            <w:vAlign w:val="center"/>
          </w:tcPr>
          <w:p w14:paraId="0487EB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5D445D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2024152159</w:t>
            </w:r>
          </w:p>
        </w:tc>
      </w:tr>
      <w:tr w14:paraId="67DC0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1D611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636</w:t>
            </w:r>
          </w:p>
        </w:tc>
        <w:tc>
          <w:tcPr>
            <w:tcW w:w="2638" w:type="dxa"/>
            <w:vAlign w:val="center"/>
          </w:tcPr>
          <w:p w14:paraId="34FC68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郑翊扬</w:t>
            </w:r>
          </w:p>
        </w:tc>
        <w:tc>
          <w:tcPr>
            <w:tcW w:w="3262" w:type="dxa"/>
            <w:vAlign w:val="center"/>
          </w:tcPr>
          <w:p w14:paraId="76EBE0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779FF8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2024151693</w:t>
            </w:r>
          </w:p>
        </w:tc>
      </w:tr>
      <w:tr w14:paraId="2BBCF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CB60E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637</w:t>
            </w:r>
          </w:p>
        </w:tc>
        <w:tc>
          <w:tcPr>
            <w:tcW w:w="2638" w:type="dxa"/>
            <w:vAlign w:val="center"/>
          </w:tcPr>
          <w:p w14:paraId="0E7DA6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欧银纯</w:t>
            </w:r>
          </w:p>
        </w:tc>
        <w:tc>
          <w:tcPr>
            <w:tcW w:w="3262" w:type="dxa"/>
            <w:vAlign w:val="center"/>
          </w:tcPr>
          <w:p w14:paraId="6ED036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45E73E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2023102297</w:t>
            </w:r>
          </w:p>
        </w:tc>
      </w:tr>
      <w:tr w14:paraId="2BDEC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DA8B1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638</w:t>
            </w:r>
          </w:p>
        </w:tc>
        <w:tc>
          <w:tcPr>
            <w:tcW w:w="2638" w:type="dxa"/>
            <w:vAlign w:val="center"/>
          </w:tcPr>
          <w:p w14:paraId="5566E4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郑美欣</w:t>
            </w:r>
          </w:p>
        </w:tc>
        <w:tc>
          <w:tcPr>
            <w:tcW w:w="3262" w:type="dxa"/>
            <w:vAlign w:val="center"/>
          </w:tcPr>
          <w:p w14:paraId="3234F7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0074A4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2024160588</w:t>
            </w:r>
          </w:p>
        </w:tc>
      </w:tr>
      <w:tr w14:paraId="2790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28C79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639</w:t>
            </w:r>
          </w:p>
        </w:tc>
        <w:tc>
          <w:tcPr>
            <w:tcW w:w="2638" w:type="dxa"/>
            <w:vAlign w:val="center"/>
          </w:tcPr>
          <w:p w14:paraId="4EFAD9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尹方</w:t>
            </w:r>
          </w:p>
        </w:tc>
        <w:tc>
          <w:tcPr>
            <w:tcW w:w="3262" w:type="dxa"/>
            <w:vAlign w:val="center"/>
          </w:tcPr>
          <w:p w14:paraId="4053E3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280D3E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2026101556</w:t>
            </w:r>
          </w:p>
        </w:tc>
      </w:tr>
      <w:tr w14:paraId="73D12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0EC8B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640</w:t>
            </w:r>
          </w:p>
        </w:tc>
        <w:tc>
          <w:tcPr>
            <w:tcW w:w="2638" w:type="dxa"/>
            <w:vAlign w:val="center"/>
          </w:tcPr>
          <w:p w14:paraId="30F6A9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黄光辉</w:t>
            </w:r>
          </w:p>
        </w:tc>
        <w:tc>
          <w:tcPr>
            <w:tcW w:w="3262" w:type="dxa"/>
            <w:vAlign w:val="center"/>
          </w:tcPr>
          <w:p w14:paraId="44A5D3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w="1966" w:type="dxa"/>
            <w:vAlign w:val="center"/>
          </w:tcPr>
          <w:p w14:paraId="47EB9B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202535511030</w:t>
            </w:r>
          </w:p>
        </w:tc>
      </w:tr>
      <w:tr w14:paraId="1D47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A4B84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641</w:t>
            </w:r>
          </w:p>
        </w:tc>
        <w:tc>
          <w:tcPr>
            <w:tcW w:w="2638" w:type="dxa"/>
            <w:vAlign w:val="center"/>
          </w:tcPr>
          <w:p w14:paraId="5DB88C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李嘉欣</w:t>
            </w:r>
          </w:p>
        </w:tc>
        <w:tc>
          <w:tcPr>
            <w:tcW w:w="3262" w:type="dxa"/>
            <w:vAlign w:val="center"/>
          </w:tcPr>
          <w:p w14:paraId="4F18FD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0DE175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202635751033</w:t>
            </w:r>
          </w:p>
        </w:tc>
      </w:tr>
      <w:tr w14:paraId="6D14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1DEC3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642</w:t>
            </w:r>
          </w:p>
        </w:tc>
        <w:tc>
          <w:tcPr>
            <w:tcW w:w="2638" w:type="dxa"/>
            <w:vAlign w:val="center"/>
          </w:tcPr>
          <w:p w14:paraId="6298E1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谢粒</w:t>
            </w:r>
          </w:p>
        </w:tc>
        <w:tc>
          <w:tcPr>
            <w:tcW w:w="3262" w:type="dxa"/>
            <w:vAlign w:val="center"/>
          </w:tcPr>
          <w:p w14:paraId="5F5D5E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65EA0BE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202635751006</w:t>
            </w:r>
          </w:p>
        </w:tc>
      </w:tr>
      <w:tr w14:paraId="56C95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601C7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643</w:t>
            </w:r>
          </w:p>
        </w:tc>
        <w:tc>
          <w:tcPr>
            <w:tcW w:w="2638" w:type="dxa"/>
            <w:vAlign w:val="center"/>
          </w:tcPr>
          <w:p w14:paraId="49EA48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韩紫轩</w:t>
            </w:r>
          </w:p>
        </w:tc>
        <w:tc>
          <w:tcPr>
            <w:tcW w:w="3262" w:type="dxa"/>
            <w:vAlign w:val="center"/>
          </w:tcPr>
          <w:p w14:paraId="08D8F5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7C3439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2026103423</w:t>
            </w:r>
          </w:p>
        </w:tc>
      </w:tr>
      <w:tr w14:paraId="4E78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5EAE8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644</w:t>
            </w:r>
          </w:p>
        </w:tc>
        <w:tc>
          <w:tcPr>
            <w:tcW w:w="2638" w:type="dxa"/>
            <w:vAlign w:val="center"/>
          </w:tcPr>
          <w:p w14:paraId="7A7EC6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应思悦</w:t>
            </w:r>
          </w:p>
        </w:tc>
        <w:tc>
          <w:tcPr>
            <w:tcW w:w="3262" w:type="dxa"/>
            <w:vAlign w:val="center"/>
          </w:tcPr>
          <w:p w14:paraId="7D847C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594624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202635751009</w:t>
            </w:r>
          </w:p>
        </w:tc>
      </w:tr>
      <w:tr w14:paraId="75C4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3801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645</w:t>
            </w:r>
          </w:p>
        </w:tc>
        <w:tc>
          <w:tcPr>
            <w:tcW w:w="2638" w:type="dxa"/>
            <w:vAlign w:val="center"/>
          </w:tcPr>
          <w:p w14:paraId="5C59C4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邹仲莉</w:t>
            </w:r>
          </w:p>
        </w:tc>
        <w:tc>
          <w:tcPr>
            <w:tcW w:w="3262" w:type="dxa"/>
            <w:vAlign w:val="center"/>
          </w:tcPr>
          <w:p w14:paraId="056A99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24919E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202635751005</w:t>
            </w:r>
          </w:p>
        </w:tc>
      </w:tr>
      <w:tr w14:paraId="48DD2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28E6B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646</w:t>
            </w:r>
          </w:p>
        </w:tc>
        <w:tc>
          <w:tcPr>
            <w:tcW w:w="2638" w:type="dxa"/>
            <w:vAlign w:val="center"/>
          </w:tcPr>
          <w:p w14:paraId="4198A1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段彦亨</w:t>
            </w:r>
          </w:p>
        </w:tc>
        <w:tc>
          <w:tcPr>
            <w:tcW w:w="3262" w:type="dxa"/>
            <w:vAlign w:val="center"/>
          </w:tcPr>
          <w:p w14:paraId="2E470E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02544F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202635751007</w:t>
            </w:r>
          </w:p>
        </w:tc>
      </w:tr>
      <w:tr w14:paraId="568F2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410558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647</w:t>
            </w:r>
          </w:p>
        </w:tc>
        <w:tc>
          <w:tcPr>
            <w:tcW w:w="2638" w:type="dxa"/>
            <w:vAlign w:val="center"/>
          </w:tcPr>
          <w:p w14:paraId="00FDA9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刘惠丽</w:t>
            </w:r>
          </w:p>
        </w:tc>
        <w:tc>
          <w:tcPr>
            <w:tcW w:w="3262" w:type="dxa"/>
            <w:vAlign w:val="center"/>
          </w:tcPr>
          <w:p w14:paraId="0FDE5E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3A2EB8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202635751013</w:t>
            </w:r>
          </w:p>
        </w:tc>
      </w:tr>
      <w:tr w14:paraId="03C2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EE609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648</w:t>
            </w:r>
          </w:p>
        </w:tc>
        <w:tc>
          <w:tcPr>
            <w:tcW w:w="2638" w:type="dxa"/>
            <w:vAlign w:val="center"/>
          </w:tcPr>
          <w:p w14:paraId="186E93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余思颖</w:t>
            </w:r>
          </w:p>
        </w:tc>
        <w:tc>
          <w:tcPr>
            <w:tcW w:w="3262" w:type="dxa"/>
            <w:vAlign w:val="center"/>
          </w:tcPr>
          <w:p w14:paraId="37F873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w="1966" w:type="dxa"/>
            <w:vAlign w:val="center"/>
          </w:tcPr>
          <w:p w14:paraId="3D6323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202635751014</w:t>
            </w:r>
          </w:p>
        </w:tc>
      </w:tr>
      <w:tr w14:paraId="6DD8C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A7EB7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649</w:t>
            </w:r>
          </w:p>
        </w:tc>
        <w:tc>
          <w:tcPr>
            <w:tcW w:w="2638" w:type="dxa"/>
            <w:vAlign w:val="center"/>
          </w:tcPr>
          <w:p w14:paraId="48F61A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朱思淇</w:t>
            </w:r>
          </w:p>
        </w:tc>
        <w:tc>
          <w:tcPr>
            <w:tcW w:w="3262" w:type="dxa"/>
            <w:vAlign w:val="center"/>
          </w:tcPr>
          <w:p w14:paraId="1AA190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w="1966" w:type="dxa"/>
            <w:vAlign w:val="center"/>
          </w:tcPr>
          <w:p w14:paraId="6354E4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2023101910</w:t>
            </w:r>
          </w:p>
        </w:tc>
      </w:tr>
      <w:tr w14:paraId="7B888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EE8F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650</w:t>
            </w:r>
          </w:p>
        </w:tc>
        <w:tc>
          <w:tcPr>
            <w:tcW w:w="2638" w:type="dxa"/>
            <w:vAlign w:val="center"/>
          </w:tcPr>
          <w:p w14:paraId="68F602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史国秀</w:t>
            </w:r>
          </w:p>
        </w:tc>
        <w:tc>
          <w:tcPr>
            <w:tcW w:w="3262" w:type="dxa"/>
            <w:vAlign w:val="center"/>
          </w:tcPr>
          <w:p w14:paraId="0F4965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w="1966" w:type="dxa"/>
            <w:vAlign w:val="center"/>
          </w:tcPr>
          <w:p w14:paraId="0D8014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2025104372</w:t>
            </w:r>
          </w:p>
        </w:tc>
      </w:tr>
      <w:tr w14:paraId="49897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AFFAA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651</w:t>
            </w:r>
          </w:p>
        </w:tc>
        <w:tc>
          <w:tcPr>
            <w:tcW w:w="2638" w:type="dxa"/>
            <w:vAlign w:val="center"/>
          </w:tcPr>
          <w:p w14:paraId="1140C4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胡慧怡</w:t>
            </w:r>
          </w:p>
        </w:tc>
        <w:tc>
          <w:tcPr>
            <w:tcW w:w="3262" w:type="dxa"/>
            <w:vAlign w:val="center"/>
          </w:tcPr>
          <w:p w14:paraId="0F4436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w="1966" w:type="dxa"/>
            <w:vAlign w:val="center"/>
          </w:tcPr>
          <w:p w14:paraId="4DA4B3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2025103572</w:t>
            </w:r>
          </w:p>
        </w:tc>
      </w:tr>
      <w:tr w14:paraId="5F927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4ED68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652</w:t>
            </w:r>
          </w:p>
        </w:tc>
        <w:tc>
          <w:tcPr>
            <w:tcW w:w="2638" w:type="dxa"/>
            <w:vAlign w:val="center"/>
          </w:tcPr>
          <w:p w14:paraId="1D0B97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翟玉华</w:t>
            </w:r>
          </w:p>
        </w:tc>
        <w:tc>
          <w:tcPr>
            <w:tcW w:w="3262" w:type="dxa"/>
            <w:vAlign w:val="center"/>
          </w:tcPr>
          <w:p w14:paraId="4BFC1D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55FB9E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202531811008</w:t>
            </w:r>
          </w:p>
        </w:tc>
      </w:tr>
      <w:tr w14:paraId="705B1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294D5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653</w:t>
            </w:r>
          </w:p>
        </w:tc>
        <w:tc>
          <w:tcPr>
            <w:tcW w:w="2638" w:type="dxa"/>
            <w:vAlign w:val="center"/>
          </w:tcPr>
          <w:p w14:paraId="0FED9D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何睿琪</w:t>
            </w:r>
          </w:p>
        </w:tc>
        <w:tc>
          <w:tcPr>
            <w:tcW w:w="3262" w:type="dxa"/>
            <w:vAlign w:val="center"/>
          </w:tcPr>
          <w:p w14:paraId="2D2821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266A01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2025104570</w:t>
            </w:r>
          </w:p>
        </w:tc>
      </w:tr>
      <w:tr w14:paraId="41A2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285A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654</w:t>
            </w:r>
          </w:p>
        </w:tc>
        <w:tc>
          <w:tcPr>
            <w:tcW w:w="2638" w:type="dxa"/>
            <w:vAlign w:val="center"/>
          </w:tcPr>
          <w:p w14:paraId="39A71B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孙可</w:t>
            </w:r>
          </w:p>
        </w:tc>
        <w:tc>
          <w:tcPr>
            <w:tcW w:w="3262" w:type="dxa"/>
            <w:vAlign w:val="center"/>
          </w:tcPr>
          <w:p w14:paraId="2AE1E22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65CC17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2025103697</w:t>
            </w:r>
          </w:p>
        </w:tc>
      </w:tr>
      <w:tr w14:paraId="5BD0C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B51A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655</w:t>
            </w:r>
          </w:p>
        </w:tc>
        <w:tc>
          <w:tcPr>
            <w:tcW w:w="2638" w:type="dxa"/>
            <w:vAlign w:val="center"/>
          </w:tcPr>
          <w:p w14:paraId="6D4CE5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徐丘子懿</w:t>
            </w:r>
          </w:p>
        </w:tc>
        <w:tc>
          <w:tcPr>
            <w:tcW w:w="3262" w:type="dxa"/>
            <w:vAlign w:val="center"/>
          </w:tcPr>
          <w:p w14:paraId="43D7A2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63E0D5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2025100764</w:t>
            </w:r>
          </w:p>
        </w:tc>
      </w:tr>
      <w:tr w14:paraId="5ED81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34C7B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656</w:t>
            </w:r>
          </w:p>
        </w:tc>
        <w:tc>
          <w:tcPr>
            <w:tcW w:w="2638" w:type="dxa"/>
            <w:vAlign w:val="center"/>
          </w:tcPr>
          <w:p w14:paraId="6028F0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詹欣瑶</w:t>
            </w:r>
          </w:p>
        </w:tc>
        <w:tc>
          <w:tcPr>
            <w:tcW w:w="3262" w:type="dxa"/>
            <w:vAlign w:val="center"/>
          </w:tcPr>
          <w:p w14:paraId="7A575F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78EE84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202631811006</w:t>
            </w:r>
          </w:p>
        </w:tc>
      </w:tr>
      <w:tr w14:paraId="38EED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80A55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657</w:t>
            </w:r>
          </w:p>
        </w:tc>
        <w:tc>
          <w:tcPr>
            <w:tcW w:w="2638" w:type="dxa"/>
            <w:vAlign w:val="center"/>
          </w:tcPr>
          <w:p w14:paraId="5F2F71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林翠英</w:t>
            </w:r>
          </w:p>
        </w:tc>
        <w:tc>
          <w:tcPr>
            <w:tcW w:w="3262" w:type="dxa"/>
            <w:vAlign w:val="center"/>
          </w:tcPr>
          <w:p w14:paraId="52E35C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1D04C5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202431821014</w:t>
            </w:r>
          </w:p>
        </w:tc>
      </w:tr>
      <w:tr w14:paraId="72233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C3124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658</w:t>
            </w:r>
          </w:p>
        </w:tc>
        <w:tc>
          <w:tcPr>
            <w:tcW w:w="2638" w:type="dxa"/>
            <w:vAlign w:val="center"/>
          </w:tcPr>
          <w:p w14:paraId="014896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梁富美</w:t>
            </w:r>
          </w:p>
        </w:tc>
        <w:tc>
          <w:tcPr>
            <w:tcW w:w="3262" w:type="dxa"/>
            <w:vAlign w:val="center"/>
          </w:tcPr>
          <w:p w14:paraId="5877A1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5FDC52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2025104569</w:t>
            </w:r>
          </w:p>
        </w:tc>
      </w:tr>
      <w:tr w14:paraId="1E71A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68579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659</w:t>
            </w:r>
          </w:p>
        </w:tc>
        <w:tc>
          <w:tcPr>
            <w:tcW w:w="2638" w:type="dxa"/>
            <w:vAlign w:val="center"/>
          </w:tcPr>
          <w:p w14:paraId="2B062C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陈坚</w:t>
            </w:r>
          </w:p>
        </w:tc>
        <w:tc>
          <w:tcPr>
            <w:tcW w:w="3262" w:type="dxa"/>
            <w:vAlign w:val="center"/>
          </w:tcPr>
          <w:p w14:paraId="4DA452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4C212D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202631851007</w:t>
            </w:r>
          </w:p>
        </w:tc>
      </w:tr>
      <w:tr w14:paraId="59334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7F058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660</w:t>
            </w:r>
          </w:p>
        </w:tc>
        <w:tc>
          <w:tcPr>
            <w:tcW w:w="2638" w:type="dxa"/>
            <w:vAlign w:val="center"/>
          </w:tcPr>
          <w:p w14:paraId="7387EB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胡慧</w:t>
            </w:r>
          </w:p>
        </w:tc>
        <w:tc>
          <w:tcPr>
            <w:tcW w:w="3262" w:type="dxa"/>
            <w:vAlign w:val="center"/>
          </w:tcPr>
          <w:p w14:paraId="6345C6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w="1966" w:type="dxa"/>
            <w:vAlign w:val="center"/>
          </w:tcPr>
          <w:p w14:paraId="727484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202531851005</w:t>
            </w:r>
          </w:p>
        </w:tc>
      </w:tr>
      <w:tr w14:paraId="4290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EDFBE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661</w:t>
            </w:r>
          </w:p>
        </w:tc>
        <w:tc>
          <w:tcPr>
            <w:tcW w:w="2638" w:type="dxa"/>
            <w:vAlign w:val="center"/>
          </w:tcPr>
          <w:p w14:paraId="23E80BF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刘佳鑫</w:t>
            </w:r>
          </w:p>
        </w:tc>
        <w:tc>
          <w:tcPr>
            <w:tcW w:w="3262" w:type="dxa"/>
            <w:vAlign w:val="center"/>
          </w:tcPr>
          <w:p w14:paraId="6C2854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29BCE32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2024103106</w:t>
            </w:r>
          </w:p>
        </w:tc>
      </w:tr>
      <w:tr w14:paraId="2C645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5D833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662</w:t>
            </w:r>
          </w:p>
        </w:tc>
        <w:tc>
          <w:tcPr>
            <w:tcW w:w="2638" w:type="dxa"/>
            <w:vAlign w:val="center"/>
          </w:tcPr>
          <w:p w14:paraId="35AA22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洪骁炀</w:t>
            </w:r>
          </w:p>
        </w:tc>
        <w:tc>
          <w:tcPr>
            <w:tcW w:w="3262" w:type="dxa"/>
            <w:vAlign w:val="center"/>
          </w:tcPr>
          <w:p w14:paraId="19248A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25A785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2025100202</w:t>
            </w:r>
          </w:p>
        </w:tc>
      </w:tr>
      <w:tr w14:paraId="4939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CB5A1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663</w:t>
            </w:r>
          </w:p>
        </w:tc>
        <w:tc>
          <w:tcPr>
            <w:tcW w:w="2638" w:type="dxa"/>
            <w:vAlign w:val="center"/>
          </w:tcPr>
          <w:p w14:paraId="569AEA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吴梦婷</w:t>
            </w:r>
          </w:p>
        </w:tc>
        <w:tc>
          <w:tcPr>
            <w:tcW w:w="3262" w:type="dxa"/>
            <w:vAlign w:val="center"/>
          </w:tcPr>
          <w:p w14:paraId="2E0954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54DAB4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2025103217</w:t>
            </w:r>
          </w:p>
        </w:tc>
      </w:tr>
      <w:tr w14:paraId="6B56A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B14614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664</w:t>
            </w:r>
          </w:p>
        </w:tc>
        <w:tc>
          <w:tcPr>
            <w:tcW w:w="2638" w:type="dxa"/>
            <w:vAlign w:val="center"/>
          </w:tcPr>
          <w:p w14:paraId="4059A6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许亦萱</w:t>
            </w:r>
          </w:p>
        </w:tc>
        <w:tc>
          <w:tcPr>
            <w:tcW w:w="3262" w:type="dxa"/>
            <w:vAlign w:val="center"/>
          </w:tcPr>
          <w:p w14:paraId="2445D4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66CEE8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2025103216</w:t>
            </w:r>
          </w:p>
        </w:tc>
      </w:tr>
      <w:tr w14:paraId="5157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76B01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665</w:t>
            </w:r>
          </w:p>
        </w:tc>
        <w:tc>
          <w:tcPr>
            <w:tcW w:w="2638" w:type="dxa"/>
            <w:vAlign w:val="center"/>
          </w:tcPr>
          <w:p w14:paraId="70CFE0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孔令阳</w:t>
            </w:r>
          </w:p>
        </w:tc>
        <w:tc>
          <w:tcPr>
            <w:tcW w:w="3262" w:type="dxa"/>
            <w:vAlign w:val="center"/>
          </w:tcPr>
          <w:p w14:paraId="66D543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6A3ED0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2025103215</w:t>
            </w:r>
          </w:p>
        </w:tc>
      </w:tr>
      <w:tr w14:paraId="6207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EA946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666</w:t>
            </w:r>
          </w:p>
        </w:tc>
        <w:tc>
          <w:tcPr>
            <w:tcW w:w="2638" w:type="dxa"/>
            <w:vAlign w:val="center"/>
          </w:tcPr>
          <w:p w14:paraId="02928B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王晴</w:t>
            </w:r>
          </w:p>
        </w:tc>
        <w:tc>
          <w:tcPr>
            <w:tcW w:w="3262" w:type="dxa"/>
            <w:vAlign w:val="center"/>
          </w:tcPr>
          <w:p w14:paraId="0B6BD7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3BE695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2024103355</w:t>
            </w:r>
          </w:p>
        </w:tc>
      </w:tr>
      <w:tr w14:paraId="0C7D9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FFC32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667</w:t>
            </w:r>
          </w:p>
        </w:tc>
        <w:tc>
          <w:tcPr>
            <w:tcW w:w="2638" w:type="dxa"/>
            <w:vAlign w:val="center"/>
          </w:tcPr>
          <w:p w14:paraId="02AC9B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汪凌萱</w:t>
            </w:r>
          </w:p>
        </w:tc>
        <w:tc>
          <w:tcPr>
            <w:tcW w:w="3262" w:type="dxa"/>
            <w:vAlign w:val="center"/>
          </w:tcPr>
          <w:p w14:paraId="58518E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w="1966" w:type="dxa"/>
            <w:vAlign w:val="center"/>
          </w:tcPr>
          <w:p w14:paraId="30D9B8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2026104921</w:t>
            </w:r>
          </w:p>
        </w:tc>
      </w:tr>
      <w:tr w14:paraId="578C2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DF55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668</w:t>
            </w:r>
          </w:p>
        </w:tc>
        <w:tc>
          <w:tcPr>
            <w:tcW w:w="2638" w:type="dxa"/>
            <w:vAlign w:val="center"/>
          </w:tcPr>
          <w:p w14:paraId="65915A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张钰琳</w:t>
            </w:r>
          </w:p>
        </w:tc>
        <w:tc>
          <w:tcPr>
            <w:tcW w:w="3262" w:type="dxa"/>
            <w:vAlign w:val="center"/>
          </w:tcPr>
          <w:p w14:paraId="1F14533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14DE2F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2025103221</w:t>
            </w:r>
          </w:p>
        </w:tc>
      </w:tr>
      <w:tr w14:paraId="1839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315D5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669</w:t>
            </w:r>
          </w:p>
        </w:tc>
        <w:tc>
          <w:tcPr>
            <w:tcW w:w="2638" w:type="dxa"/>
            <w:vAlign w:val="center"/>
          </w:tcPr>
          <w:p w14:paraId="0934629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陈芊羽</w:t>
            </w:r>
          </w:p>
        </w:tc>
        <w:tc>
          <w:tcPr>
            <w:tcW w:w="3262" w:type="dxa"/>
            <w:vAlign w:val="center"/>
          </w:tcPr>
          <w:p w14:paraId="2D7EE7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2F76A9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2025100132</w:t>
            </w:r>
          </w:p>
        </w:tc>
      </w:tr>
      <w:tr w14:paraId="0A5B3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B870B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670</w:t>
            </w:r>
          </w:p>
        </w:tc>
        <w:tc>
          <w:tcPr>
            <w:tcW w:w="2638" w:type="dxa"/>
            <w:vAlign w:val="center"/>
          </w:tcPr>
          <w:p w14:paraId="348288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林涵予</w:t>
            </w:r>
          </w:p>
        </w:tc>
        <w:tc>
          <w:tcPr>
            <w:tcW w:w="3262" w:type="dxa"/>
            <w:vAlign w:val="center"/>
          </w:tcPr>
          <w:p w14:paraId="00F4E6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6CD79CD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2025100203</w:t>
            </w:r>
          </w:p>
        </w:tc>
      </w:tr>
      <w:tr w14:paraId="021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D49E4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671</w:t>
            </w:r>
          </w:p>
        </w:tc>
        <w:tc>
          <w:tcPr>
            <w:tcW w:w="2638" w:type="dxa"/>
            <w:vAlign w:val="center"/>
          </w:tcPr>
          <w:p w14:paraId="35728B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李宝凝</w:t>
            </w:r>
          </w:p>
        </w:tc>
        <w:tc>
          <w:tcPr>
            <w:tcW w:w="3262" w:type="dxa"/>
            <w:vAlign w:val="center"/>
          </w:tcPr>
          <w:p w14:paraId="439AC0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艺术学院/珠江电影学院</w:t>
            </w:r>
          </w:p>
        </w:tc>
        <w:tc>
          <w:tcPr>
            <w:tcW w:w="1966" w:type="dxa"/>
            <w:vAlign w:val="center"/>
          </w:tcPr>
          <w:p w14:paraId="1AFBCF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2025100299</w:t>
            </w:r>
          </w:p>
        </w:tc>
      </w:tr>
      <w:tr w14:paraId="15926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637F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672</w:t>
            </w:r>
          </w:p>
        </w:tc>
        <w:tc>
          <w:tcPr>
            <w:tcW w:w="2638" w:type="dxa"/>
            <w:vAlign w:val="center"/>
          </w:tcPr>
          <w:p w14:paraId="63EE55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吕沂蔚</w:t>
            </w:r>
          </w:p>
        </w:tc>
        <w:tc>
          <w:tcPr>
            <w:tcW w:w="3262" w:type="dxa"/>
            <w:vAlign w:val="center"/>
          </w:tcPr>
          <w:p w14:paraId="110F93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0EA876F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2025100210</w:t>
            </w:r>
          </w:p>
        </w:tc>
      </w:tr>
      <w:tr w14:paraId="55179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E5F5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673</w:t>
            </w:r>
          </w:p>
        </w:tc>
        <w:tc>
          <w:tcPr>
            <w:tcW w:w="2638" w:type="dxa"/>
            <w:vAlign w:val="center"/>
          </w:tcPr>
          <w:p w14:paraId="27EEE5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杜飞衡</w:t>
            </w:r>
          </w:p>
        </w:tc>
        <w:tc>
          <w:tcPr>
            <w:tcW w:w="3262" w:type="dxa"/>
            <w:vAlign w:val="center"/>
          </w:tcPr>
          <w:p w14:paraId="1A3D9B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5519A7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2026104171</w:t>
            </w:r>
          </w:p>
        </w:tc>
      </w:tr>
      <w:tr w14:paraId="5E445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EBA8A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674</w:t>
            </w:r>
          </w:p>
        </w:tc>
        <w:tc>
          <w:tcPr>
            <w:tcW w:w="2638" w:type="dxa"/>
            <w:vAlign w:val="center"/>
          </w:tcPr>
          <w:p w14:paraId="2E5F37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蔡拉</w:t>
            </w:r>
          </w:p>
        </w:tc>
        <w:tc>
          <w:tcPr>
            <w:tcW w:w="3262" w:type="dxa"/>
            <w:vAlign w:val="center"/>
          </w:tcPr>
          <w:p w14:paraId="7DFFF0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324EF4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2024104670</w:t>
            </w:r>
          </w:p>
        </w:tc>
      </w:tr>
      <w:tr w14:paraId="3FFF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5B95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675</w:t>
            </w:r>
          </w:p>
        </w:tc>
        <w:tc>
          <w:tcPr>
            <w:tcW w:w="2638" w:type="dxa"/>
            <w:vAlign w:val="center"/>
          </w:tcPr>
          <w:p w14:paraId="2194D2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许子墨</w:t>
            </w:r>
          </w:p>
        </w:tc>
        <w:tc>
          <w:tcPr>
            <w:tcW w:w="3262" w:type="dxa"/>
            <w:vAlign w:val="center"/>
          </w:tcPr>
          <w:p w14:paraId="37A925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6681FC4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2026100076</w:t>
            </w:r>
          </w:p>
        </w:tc>
      </w:tr>
      <w:tr w14:paraId="7E4D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7CDBE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676</w:t>
            </w:r>
          </w:p>
        </w:tc>
        <w:tc>
          <w:tcPr>
            <w:tcW w:w="2638" w:type="dxa"/>
            <w:vAlign w:val="center"/>
          </w:tcPr>
          <w:p w14:paraId="35648D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施子晗</w:t>
            </w:r>
          </w:p>
        </w:tc>
        <w:tc>
          <w:tcPr>
            <w:tcW w:w="3262" w:type="dxa"/>
            <w:vAlign w:val="center"/>
          </w:tcPr>
          <w:p w14:paraId="464586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10D316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2024100016</w:t>
            </w:r>
          </w:p>
        </w:tc>
      </w:tr>
      <w:tr w14:paraId="55B3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118F5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677</w:t>
            </w:r>
          </w:p>
        </w:tc>
        <w:tc>
          <w:tcPr>
            <w:tcW w:w="2638" w:type="dxa"/>
            <w:vAlign w:val="center"/>
          </w:tcPr>
          <w:p w14:paraId="3D5F51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石欢</w:t>
            </w:r>
          </w:p>
        </w:tc>
        <w:tc>
          <w:tcPr>
            <w:tcW w:w="3262" w:type="dxa"/>
            <w:vAlign w:val="center"/>
          </w:tcPr>
          <w:p w14:paraId="6AAB73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262AA6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2024104328</w:t>
            </w:r>
          </w:p>
        </w:tc>
      </w:tr>
      <w:tr w14:paraId="6F57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F69DB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678</w:t>
            </w:r>
          </w:p>
        </w:tc>
        <w:tc>
          <w:tcPr>
            <w:tcW w:w="2638" w:type="dxa"/>
            <w:vAlign w:val="center"/>
          </w:tcPr>
          <w:p w14:paraId="0BB45B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郎晨</w:t>
            </w:r>
          </w:p>
        </w:tc>
        <w:tc>
          <w:tcPr>
            <w:tcW w:w="3262" w:type="dxa"/>
            <w:vAlign w:val="center"/>
          </w:tcPr>
          <w:p w14:paraId="035B24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3547C7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2024102815</w:t>
            </w:r>
          </w:p>
        </w:tc>
      </w:tr>
      <w:tr w14:paraId="5687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40506E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679</w:t>
            </w:r>
          </w:p>
        </w:tc>
        <w:tc>
          <w:tcPr>
            <w:tcW w:w="2638" w:type="dxa"/>
            <w:vAlign w:val="center"/>
          </w:tcPr>
          <w:p w14:paraId="7B258E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康甜</w:t>
            </w:r>
          </w:p>
        </w:tc>
        <w:tc>
          <w:tcPr>
            <w:tcW w:w="3262" w:type="dxa"/>
            <w:vAlign w:val="center"/>
          </w:tcPr>
          <w:p w14:paraId="59E6E7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366D12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2024104345</w:t>
            </w:r>
          </w:p>
        </w:tc>
      </w:tr>
      <w:tr w14:paraId="569C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AA613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680</w:t>
            </w:r>
          </w:p>
        </w:tc>
        <w:tc>
          <w:tcPr>
            <w:tcW w:w="2638" w:type="dxa"/>
            <w:vAlign w:val="center"/>
          </w:tcPr>
          <w:p w14:paraId="5830D12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马杰</w:t>
            </w:r>
          </w:p>
        </w:tc>
        <w:tc>
          <w:tcPr>
            <w:tcW w:w="3262" w:type="dxa"/>
            <w:vAlign w:val="center"/>
          </w:tcPr>
          <w:p w14:paraId="6048F2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247128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2024100058</w:t>
            </w:r>
          </w:p>
        </w:tc>
      </w:tr>
      <w:tr w14:paraId="36CF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434E9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681</w:t>
            </w:r>
          </w:p>
        </w:tc>
        <w:tc>
          <w:tcPr>
            <w:tcW w:w="2638" w:type="dxa"/>
            <w:vAlign w:val="center"/>
          </w:tcPr>
          <w:p w14:paraId="7477FD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温靖庭</w:t>
            </w:r>
          </w:p>
        </w:tc>
        <w:tc>
          <w:tcPr>
            <w:tcW w:w="3262" w:type="dxa"/>
            <w:vAlign w:val="center"/>
          </w:tcPr>
          <w:p w14:paraId="1ADEE9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6EA302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2025153556</w:t>
            </w:r>
          </w:p>
        </w:tc>
      </w:tr>
      <w:tr w14:paraId="081B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E5242C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682</w:t>
            </w:r>
          </w:p>
        </w:tc>
        <w:tc>
          <w:tcPr>
            <w:tcW w:w="2638" w:type="dxa"/>
            <w:vAlign w:val="center"/>
          </w:tcPr>
          <w:p w14:paraId="43DF44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王萌</w:t>
            </w:r>
          </w:p>
        </w:tc>
        <w:tc>
          <w:tcPr>
            <w:tcW w:w="3262" w:type="dxa"/>
            <w:vAlign w:val="center"/>
          </w:tcPr>
          <w:p w14:paraId="10C13E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w="1966" w:type="dxa"/>
            <w:vAlign w:val="center"/>
          </w:tcPr>
          <w:p w14:paraId="6BB663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2024103195</w:t>
            </w:r>
          </w:p>
        </w:tc>
      </w:tr>
      <w:tr w14:paraId="518DD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8620D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683</w:t>
            </w:r>
          </w:p>
        </w:tc>
        <w:tc>
          <w:tcPr>
            <w:tcW w:w="2638" w:type="dxa"/>
            <w:vAlign w:val="center"/>
          </w:tcPr>
          <w:p w14:paraId="49D90D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周静雯</w:t>
            </w:r>
          </w:p>
        </w:tc>
        <w:tc>
          <w:tcPr>
            <w:tcW w:w="3262" w:type="dxa"/>
            <w:vAlign w:val="center"/>
          </w:tcPr>
          <w:p w14:paraId="6332B7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47CB4B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2022103114</w:t>
            </w:r>
          </w:p>
        </w:tc>
      </w:tr>
      <w:tr w14:paraId="6AC9B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0A49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684</w:t>
            </w:r>
          </w:p>
        </w:tc>
        <w:tc>
          <w:tcPr>
            <w:tcW w:w="2638" w:type="dxa"/>
            <w:vAlign w:val="center"/>
          </w:tcPr>
          <w:p w14:paraId="0C181BF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董若羽</w:t>
            </w:r>
          </w:p>
        </w:tc>
        <w:tc>
          <w:tcPr>
            <w:tcW w:w="3262" w:type="dxa"/>
            <w:vAlign w:val="center"/>
          </w:tcPr>
          <w:p w14:paraId="12A8C4A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5DEBB5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2022104624</w:t>
            </w:r>
          </w:p>
        </w:tc>
      </w:tr>
      <w:tr w14:paraId="046FF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3F17A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685</w:t>
            </w:r>
          </w:p>
        </w:tc>
        <w:tc>
          <w:tcPr>
            <w:tcW w:w="2638" w:type="dxa"/>
            <w:vAlign w:val="center"/>
          </w:tcPr>
          <w:p w14:paraId="445E9D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张荣好</w:t>
            </w:r>
          </w:p>
        </w:tc>
        <w:tc>
          <w:tcPr>
            <w:tcW w:w="3262" w:type="dxa"/>
            <w:vAlign w:val="center"/>
          </w:tcPr>
          <w:p w14:paraId="7E34AA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F3D17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2025103738</w:t>
            </w:r>
          </w:p>
        </w:tc>
      </w:tr>
      <w:tr w14:paraId="1E40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CB4B8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686</w:t>
            </w:r>
          </w:p>
        </w:tc>
        <w:tc>
          <w:tcPr>
            <w:tcW w:w="2638" w:type="dxa"/>
            <w:vAlign w:val="center"/>
          </w:tcPr>
          <w:p w14:paraId="4659ADD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郑世炜</w:t>
            </w:r>
          </w:p>
        </w:tc>
        <w:tc>
          <w:tcPr>
            <w:tcW w:w="3262" w:type="dxa"/>
            <w:vAlign w:val="center"/>
          </w:tcPr>
          <w:p w14:paraId="5ACB61F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F8FBFA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2023160795</w:t>
            </w:r>
          </w:p>
        </w:tc>
      </w:tr>
      <w:tr w14:paraId="65C9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547FC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687</w:t>
            </w:r>
          </w:p>
        </w:tc>
        <w:tc>
          <w:tcPr>
            <w:tcW w:w="2638" w:type="dxa"/>
            <w:vAlign w:val="center"/>
          </w:tcPr>
          <w:p w14:paraId="1F3153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江蒲扬</w:t>
            </w:r>
          </w:p>
        </w:tc>
        <w:tc>
          <w:tcPr>
            <w:tcW w:w="3262" w:type="dxa"/>
            <w:vAlign w:val="center"/>
          </w:tcPr>
          <w:p w14:paraId="35E855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01F496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2025100451</w:t>
            </w:r>
          </w:p>
        </w:tc>
      </w:tr>
      <w:tr w14:paraId="5EBF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9A11F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688</w:t>
            </w:r>
          </w:p>
        </w:tc>
        <w:tc>
          <w:tcPr>
            <w:tcW w:w="2638" w:type="dxa"/>
            <w:vAlign w:val="center"/>
          </w:tcPr>
          <w:p w14:paraId="53F57B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杨慧敏</w:t>
            </w:r>
          </w:p>
        </w:tc>
        <w:tc>
          <w:tcPr>
            <w:tcW w:w="3262" w:type="dxa"/>
            <w:vAlign w:val="center"/>
          </w:tcPr>
          <w:p w14:paraId="31C8F9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05F5DC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2023103904</w:t>
            </w:r>
          </w:p>
        </w:tc>
      </w:tr>
      <w:tr w14:paraId="4FF5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9797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689</w:t>
            </w:r>
          </w:p>
        </w:tc>
        <w:tc>
          <w:tcPr>
            <w:tcW w:w="2638" w:type="dxa"/>
            <w:vAlign w:val="center"/>
          </w:tcPr>
          <w:p w14:paraId="00D23E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付唐林</w:t>
            </w:r>
          </w:p>
        </w:tc>
        <w:tc>
          <w:tcPr>
            <w:tcW w:w="3262" w:type="dxa"/>
            <w:vAlign w:val="center"/>
          </w:tcPr>
          <w:p w14:paraId="45B6F7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5EFEA1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2024103096</w:t>
            </w:r>
          </w:p>
        </w:tc>
      </w:tr>
      <w:tr w14:paraId="2894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B52718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690</w:t>
            </w:r>
          </w:p>
        </w:tc>
        <w:tc>
          <w:tcPr>
            <w:tcW w:w="2638" w:type="dxa"/>
            <w:vAlign w:val="center"/>
          </w:tcPr>
          <w:p w14:paraId="3A71DC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陈宇扬</w:t>
            </w:r>
          </w:p>
        </w:tc>
        <w:tc>
          <w:tcPr>
            <w:tcW w:w="3262" w:type="dxa"/>
            <w:vAlign w:val="center"/>
          </w:tcPr>
          <w:p w14:paraId="253F7E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470AED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2024103097</w:t>
            </w:r>
          </w:p>
        </w:tc>
      </w:tr>
      <w:tr w14:paraId="6646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ECF15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691</w:t>
            </w:r>
          </w:p>
        </w:tc>
        <w:tc>
          <w:tcPr>
            <w:tcW w:w="2638" w:type="dxa"/>
            <w:vAlign w:val="center"/>
          </w:tcPr>
          <w:p w14:paraId="31147D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张若茜</w:t>
            </w:r>
          </w:p>
        </w:tc>
        <w:tc>
          <w:tcPr>
            <w:tcW w:w="3262" w:type="dxa"/>
            <w:vAlign w:val="center"/>
          </w:tcPr>
          <w:p w14:paraId="4AE74A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7CE33A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2026102609</w:t>
            </w:r>
          </w:p>
        </w:tc>
      </w:tr>
      <w:tr w14:paraId="3CF4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4DA4B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692</w:t>
            </w:r>
          </w:p>
        </w:tc>
        <w:tc>
          <w:tcPr>
            <w:tcW w:w="2638" w:type="dxa"/>
            <w:vAlign w:val="center"/>
          </w:tcPr>
          <w:p w14:paraId="7F741A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李梓游</w:t>
            </w:r>
          </w:p>
        </w:tc>
        <w:tc>
          <w:tcPr>
            <w:tcW w:w="3262" w:type="dxa"/>
            <w:vAlign w:val="center"/>
          </w:tcPr>
          <w:p w14:paraId="2E8B931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0BDB1B8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2026100596</w:t>
            </w:r>
          </w:p>
        </w:tc>
      </w:tr>
      <w:tr w14:paraId="7A2C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6A4480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693</w:t>
            </w:r>
          </w:p>
        </w:tc>
        <w:tc>
          <w:tcPr>
            <w:tcW w:w="2638" w:type="dxa"/>
            <w:vAlign w:val="center"/>
          </w:tcPr>
          <w:p w14:paraId="031035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刘霏霖</w:t>
            </w:r>
          </w:p>
        </w:tc>
        <w:tc>
          <w:tcPr>
            <w:tcW w:w="3262" w:type="dxa"/>
            <w:vAlign w:val="center"/>
          </w:tcPr>
          <w:p w14:paraId="1AD720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090FC8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2026102655</w:t>
            </w:r>
          </w:p>
        </w:tc>
      </w:tr>
      <w:tr w14:paraId="1BFC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EF69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694</w:t>
            </w:r>
          </w:p>
        </w:tc>
        <w:tc>
          <w:tcPr>
            <w:tcW w:w="2638" w:type="dxa"/>
            <w:vAlign w:val="center"/>
          </w:tcPr>
          <w:p w14:paraId="423DD9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蔡尚君</w:t>
            </w:r>
          </w:p>
        </w:tc>
        <w:tc>
          <w:tcPr>
            <w:tcW w:w="3262" w:type="dxa"/>
            <w:vAlign w:val="center"/>
          </w:tcPr>
          <w:p w14:paraId="5763E95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2CA266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2026103096</w:t>
            </w:r>
          </w:p>
        </w:tc>
      </w:tr>
      <w:tr w14:paraId="33CD2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412E0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695</w:t>
            </w:r>
          </w:p>
        </w:tc>
        <w:tc>
          <w:tcPr>
            <w:tcW w:w="2638" w:type="dxa"/>
            <w:vAlign w:val="center"/>
          </w:tcPr>
          <w:p w14:paraId="763A606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李彦睿</w:t>
            </w:r>
          </w:p>
        </w:tc>
        <w:tc>
          <w:tcPr>
            <w:tcW w:w="3262" w:type="dxa"/>
            <w:vAlign w:val="center"/>
          </w:tcPr>
          <w:p w14:paraId="4B4610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13387D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2024160504</w:t>
            </w:r>
          </w:p>
        </w:tc>
      </w:tr>
      <w:tr w14:paraId="4FAE4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B8EF64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696</w:t>
            </w:r>
          </w:p>
        </w:tc>
        <w:tc>
          <w:tcPr>
            <w:tcW w:w="2638" w:type="dxa"/>
            <w:vAlign w:val="center"/>
          </w:tcPr>
          <w:p w14:paraId="072273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林婕涵</w:t>
            </w:r>
          </w:p>
        </w:tc>
        <w:tc>
          <w:tcPr>
            <w:tcW w:w="3262" w:type="dxa"/>
            <w:vAlign w:val="center"/>
          </w:tcPr>
          <w:p w14:paraId="5F8355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F8A29A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2024152066</w:t>
            </w:r>
          </w:p>
        </w:tc>
      </w:tr>
      <w:tr w14:paraId="647F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D453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697</w:t>
            </w:r>
          </w:p>
        </w:tc>
        <w:tc>
          <w:tcPr>
            <w:tcW w:w="2638" w:type="dxa"/>
            <w:vAlign w:val="center"/>
          </w:tcPr>
          <w:p w14:paraId="45ED621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李泽纬</w:t>
            </w:r>
          </w:p>
        </w:tc>
        <w:tc>
          <w:tcPr>
            <w:tcW w:w="3262" w:type="dxa"/>
            <w:vAlign w:val="center"/>
          </w:tcPr>
          <w:p w14:paraId="581DA2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0BB663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2024152163</w:t>
            </w:r>
          </w:p>
        </w:tc>
      </w:tr>
      <w:tr w14:paraId="5E1AA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20599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698</w:t>
            </w:r>
          </w:p>
        </w:tc>
        <w:tc>
          <w:tcPr>
            <w:tcW w:w="2638" w:type="dxa"/>
            <w:vAlign w:val="center"/>
          </w:tcPr>
          <w:p w14:paraId="59F199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文介然</w:t>
            </w:r>
          </w:p>
        </w:tc>
        <w:tc>
          <w:tcPr>
            <w:tcW w:w="3262" w:type="dxa"/>
            <w:vAlign w:val="center"/>
          </w:tcPr>
          <w:p w14:paraId="6E801C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56EB5B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2025100443</w:t>
            </w:r>
          </w:p>
        </w:tc>
      </w:tr>
      <w:tr w14:paraId="37FA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FF7B6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699</w:t>
            </w:r>
          </w:p>
        </w:tc>
        <w:tc>
          <w:tcPr>
            <w:tcW w:w="2638" w:type="dxa"/>
            <w:vAlign w:val="center"/>
          </w:tcPr>
          <w:p w14:paraId="1D8E50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毛珊珊</w:t>
            </w:r>
          </w:p>
        </w:tc>
        <w:tc>
          <w:tcPr>
            <w:tcW w:w="3262" w:type="dxa"/>
            <w:vAlign w:val="center"/>
          </w:tcPr>
          <w:p w14:paraId="3C2C6FB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FCC35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2023100566</w:t>
            </w:r>
          </w:p>
        </w:tc>
      </w:tr>
      <w:tr w14:paraId="64874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95A87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700</w:t>
            </w:r>
          </w:p>
        </w:tc>
        <w:tc>
          <w:tcPr>
            <w:tcW w:w="2638" w:type="dxa"/>
            <w:vAlign w:val="center"/>
          </w:tcPr>
          <w:p w14:paraId="0FC6EC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石浩茜</w:t>
            </w:r>
          </w:p>
        </w:tc>
        <w:tc>
          <w:tcPr>
            <w:tcW w:w="3262" w:type="dxa"/>
            <w:vAlign w:val="center"/>
          </w:tcPr>
          <w:p w14:paraId="6555E4E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1B2CD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2024103974</w:t>
            </w:r>
          </w:p>
        </w:tc>
      </w:tr>
      <w:tr w14:paraId="35DB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885553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701</w:t>
            </w:r>
          </w:p>
        </w:tc>
        <w:tc>
          <w:tcPr>
            <w:tcW w:w="2638" w:type="dxa"/>
            <w:vAlign w:val="center"/>
          </w:tcPr>
          <w:p w14:paraId="5E687B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区语嫣</w:t>
            </w:r>
          </w:p>
        </w:tc>
        <w:tc>
          <w:tcPr>
            <w:tcW w:w="3262" w:type="dxa"/>
            <w:vAlign w:val="center"/>
          </w:tcPr>
          <w:p w14:paraId="7FB71D7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25B8A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2025150780</w:t>
            </w:r>
          </w:p>
        </w:tc>
      </w:tr>
      <w:tr w14:paraId="0B068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3543F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702</w:t>
            </w:r>
          </w:p>
        </w:tc>
        <w:tc>
          <w:tcPr>
            <w:tcW w:w="2638" w:type="dxa"/>
            <w:vAlign w:val="center"/>
          </w:tcPr>
          <w:p w14:paraId="0E4A42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宋姝畅</w:t>
            </w:r>
          </w:p>
        </w:tc>
        <w:tc>
          <w:tcPr>
            <w:tcW w:w="3262" w:type="dxa"/>
            <w:vAlign w:val="center"/>
          </w:tcPr>
          <w:p w14:paraId="516C8F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A1695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2024102657</w:t>
            </w:r>
          </w:p>
        </w:tc>
      </w:tr>
      <w:tr w14:paraId="0A014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19F1B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703</w:t>
            </w:r>
          </w:p>
        </w:tc>
        <w:tc>
          <w:tcPr>
            <w:tcW w:w="2638" w:type="dxa"/>
            <w:vAlign w:val="center"/>
          </w:tcPr>
          <w:p w14:paraId="49F49F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黃樂軒</w:t>
            </w:r>
          </w:p>
        </w:tc>
        <w:tc>
          <w:tcPr>
            <w:tcW w:w="3262" w:type="dxa"/>
            <w:vAlign w:val="center"/>
          </w:tcPr>
          <w:p w14:paraId="7B4F6E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066AC59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2025150463</w:t>
            </w:r>
          </w:p>
        </w:tc>
      </w:tr>
      <w:tr w14:paraId="67ACF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8C9F1A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704</w:t>
            </w:r>
          </w:p>
        </w:tc>
        <w:tc>
          <w:tcPr>
            <w:tcW w:w="2638" w:type="dxa"/>
            <w:vAlign w:val="center"/>
          </w:tcPr>
          <w:p w14:paraId="4BF870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方楚群</w:t>
            </w:r>
          </w:p>
        </w:tc>
        <w:tc>
          <w:tcPr>
            <w:tcW w:w="3262" w:type="dxa"/>
            <w:vAlign w:val="center"/>
          </w:tcPr>
          <w:p w14:paraId="1C5346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15DDAF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2024102326</w:t>
            </w:r>
          </w:p>
        </w:tc>
      </w:tr>
      <w:tr w14:paraId="12C28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85272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705</w:t>
            </w:r>
          </w:p>
        </w:tc>
        <w:tc>
          <w:tcPr>
            <w:tcW w:w="2638" w:type="dxa"/>
            <w:vAlign w:val="center"/>
          </w:tcPr>
          <w:p w14:paraId="26CCD2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郭庆</w:t>
            </w:r>
          </w:p>
        </w:tc>
        <w:tc>
          <w:tcPr>
            <w:tcW w:w="3262" w:type="dxa"/>
            <w:vAlign w:val="center"/>
          </w:tcPr>
          <w:p w14:paraId="1CAB2CA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46E524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2025102045</w:t>
            </w:r>
          </w:p>
        </w:tc>
      </w:tr>
      <w:tr w14:paraId="31230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F3319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706</w:t>
            </w:r>
          </w:p>
        </w:tc>
        <w:tc>
          <w:tcPr>
            <w:tcW w:w="2638" w:type="dxa"/>
            <w:vAlign w:val="center"/>
          </w:tcPr>
          <w:p w14:paraId="3E6534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丁玮</w:t>
            </w:r>
          </w:p>
        </w:tc>
        <w:tc>
          <w:tcPr>
            <w:tcW w:w="3262" w:type="dxa"/>
            <w:vAlign w:val="center"/>
          </w:tcPr>
          <w:p w14:paraId="148A62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828C9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2024153993</w:t>
            </w:r>
          </w:p>
        </w:tc>
      </w:tr>
      <w:tr w14:paraId="7CA14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C231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707</w:t>
            </w:r>
          </w:p>
        </w:tc>
        <w:tc>
          <w:tcPr>
            <w:tcW w:w="2638" w:type="dxa"/>
            <w:vAlign w:val="center"/>
          </w:tcPr>
          <w:p w14:paraId="784B99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林泓睿</w:t>
            </w:r>
          </w:p>
        </w:tc>
        <w:tc>
          <w:tcPr>
            <w:tcW w:w="3262" w:type="dxa"/>
            <w:vAlign w:val="center"/>
          </w:tcPr>
          <w:p w14:paraId="1F8B55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DAD10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2025100455</w:t>
            </w:r>
          </w:p>
        </w:tc>
      </w:tr>
      <w:tr w14:paraId="7FDB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17ADE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708</w:t>
            </w:r>
          </w:p>
        </w:tc>
        <w:tc>
          <w:tcPr>
            <w:tcW w:w="2638" w:type="dxa"/>
            <w:vAlign w:val="center"/>
          </w:tcPr>
          <w:p w14:paraId="69392A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于子晴</w:t>
            </w:r>
          </w:p>
        </w:tc>
        <w:tc>
          <w:tcPr>
            <w:tcW w:w="3262" w:type="dxa"/>
            <w:vAlign w:val="center"/>
          </w:tcPr>
          <w:p w14:paraId="3B5DBB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4B02DB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2023103864</w:t>
            </w:r>
          </w:p>
        </w:tc>
      </w:tr>
      <w:tr w14:paraId="37B5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78AD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709</w:t>
            </w:r>
          </w:p>
        </w:tc>
        <w:tc>
          <w:tcPr>
            <w:tcW w:w="2638" w:type="dxa"/>
            <w:vAlign w:val="center"/>
          </w:tcPr>
          <w:p w14:paraId="6143EB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李佑薇</w:t>
            </w:r>
          </w:p>
        </w:tc>
        <w:tc>
          <w:tcPr>
            <w:tcW w:w="3262" w:type="dxa"/>
            <w:vAlign w:val="center"/>
          </w:tcPr>
          <w:p w14:paraId="6AA51EF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76644B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2026103479</w:t>
            </w:r>
          </w:p>
        </w:tc>
      </w:tr>
      <w:tr w14:paraId="69E47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F86E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710</w:t>
            </w:r>
          </w:p>
        </w:tc>
        <w:tc>
          <w:tcPr>
            <w:tcW w:w="2638" w:type="dxa"/>
            <w:vAlign w:val="center"/>
          </w:tcPr>
          <w:p w14:paraId="1C9998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刘晨冉曦</w:t>
            </w:r>
          </w:p>
        </w:tc>
        <w:tc>
          <w:tcPr>
            <w:tcW w:w="3262" w:type="dxa"/>
            <w:vAlign w:val="center"/>
          </w:tcPr>
          <w:p w14:paraId="089F25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79583E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2025103630</w:t>
            </w:r>
          </w:p>
        </w:tc>
      </w:tr>
      <w:tr w14:paraId="28CBE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6E473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711</w:t>
            </w:r>
          </w:p>
        </w:tc>
        <w:tc>
          <w:tcPr>
            <w:tcW w:w="2638" w:type="dxa"/>
            <w:vAlign w:val="center"/>
          </w:tcPr>
          <w:p w14:paraId="5ABFF7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周佳辉</w:t>
            </w:r>
          </w:p>
        </w:tc>
        <w:tc>
          <w:tcPr>
            <w:tcW w:w="3262" w:type="dxa"/>
            <w:vAlign w:val="center"/>
          </w:tcPr>
          <w:p w14:paraId="2651C0F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2F9698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2025152870</w:t>
            </w:r>
          </w:p>
        </w:tc>
      </w:tr>
      <w:tr w14:paraId="5AAED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636009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712</w:t>
            </w:r>
          </w:p>
        </w:tc>
        <w:tc>
          <w:tcPr>
            <w:tcW w:w="2638" w:type="dxa"/>
            <w:vAlign w:val="center"/>
          </w:tcPr>
          <w:p w14:paraId="1F9E187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邓思敏</w:t>
            </w:r>
          </w:p>
        </w:tc>
        <w:tc>
          <w:tcPr>
            <w:tcW w:w="3262" w:type="dxa"/>
            <w:vAlign w:val="center"/>
          </w:tcPr>
          <w:p w14:paraId="5F90B81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16E32D1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2026150822</w:t>
            </w:r>
          </w:p>
        </w:tc>
      </w:tr>
      <w:tr w14:paraId="28F6D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BC535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713</w:t>
            </w:r>
          </w:p>
        </w:tc>
        <w:tc>
          <w:tcPr>
            <w:tcW w:w="2638" w:type="dxa"/>
            <w:vAlign w:val="center"/>
          </w:tcPr>
          <w:p w14:paraId="5D02DE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郑子璇</w:t>
            </w:r>
          </w:p>
        </w:tc>
        <w:tc>
          <w:tcPr>
            <w:tcW w:w="3262" w:type="dxa"/>
            <w:vAlign w:val="center"/>
          </w:tcPr>
          <w:p w14:paraId="5A27D57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56D059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2026100630</w:t>
            </w:r>
          </w:p>
        </w:tc>
      </w:tr>
      <w:tr w14:paraId="2318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F93C5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714</w:t>
            </w:r>
          </w:p>
        </w:tc>
        <w:tc>
          <w:tcPr>
            <w:tcW w:w="2638" w:type="dxa"/>
            <w:vAlign w:val="center"/>
          </w:tcPr>
          <w:p w14:paraId="3A1EF9A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林可</w:t>
            </w:r>
          </w:p>
        </w:tc>
        <w:tc>
          <w:tcPr>
            <w:tcW w:w="3262" w:type="dxa"/>
            <w:vAlign w:val="center"/>
          </w:tcPr>
          <w:p w14:paraId="763132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51C1E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2024101300</w:t>
            </w:r>
          </w:p>
        </w:tc>
      </w:tr>
      <w:tr w14:paraId="55AFE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07320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715</w:t>
            </w:r>
          </w:p>
        </w:tc>
        <w:tc>
          <w:tcPr>
            <w:tcW w:w="2638" w:type="dxa"/>
            <w:vAlign w:val="center"/>
          </w:tcPr>
          <w:p w14:paraId="4E7697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洪婧宁</w:t>
            </w:r>
          </w:p>
        </w:tc>
        <w:tc>
          <w:tcPr>
            <w:tcW w:w="3262" w:type="dxa"/>
            <w:vAlign w:val="center"/>
          </w:tcPr>
          <w:p w14:paraId="0277D39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1C875FA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2026100679</w:t>
            </w:r>
          </w:p>
        </w:tc>
      </w:tr>
      <w:tr w14:paraId="16413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3558D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716</w:t>
            </w:r>
          </w:p>
        </w:tc>
        <w:tc>
          <w:tcPr>
            <w:tcW w:w="2638" w:type="dxa"/>
            <w:vAlign w:val="center"/>
          </w:tcPr>
          <w:p w14:paraId="0EDA591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陈洁妮</w:t>
            </w:r>
          </w:p>
        </w:tc>
        <w:tc>
          <w:tcPr>
            <w:tcW w:w="3262" w:type="dxa"/>
            <w:vAlign w:val="center"/>
          </w:tcPr>
          <w:p w14:paraId="7219766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73547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2026180359</w:t>
            </w:r>
          </w:p>
        </w:tc>
      </w:tr>
      <w:tr w14:paraId="5820E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E4B9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717</w:t>
            </w:r>
          </w:p>
        </w:tc>
        <w:tc>
          <w:tcPr>
            <w:tcW w:w="2638" w:type="dxa"/>
            <w:vAlign w:val="center"/>
          </w:tcPr>
          <w:p w14:paraId="6A5F4C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黄靖蕾</w:t>
            </w:r>
          </w:p>
        </w:tc>
        <w:tc>
          <w:tcPr>
            <w:tcW w:w="3262" w:type="dxa"/>
            <w:vAlign w:val="center"/>
          </w:tcPr>
          <w:p w14:paraId="015F16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3C94FAF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2026153293</w:t>
            </w:r>
          </w:p>
        </w:tc>
      </w:tr>
      <w:tr w14:paraId="225B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1E3CA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w="2638" w:type="dxa"/>
            <w:vAlign w:val="center"/>
          </w:tcPr>
          <w:p w14:paraId="37CC68C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柯欣妍</w:t>
            </w:r>
          </w:p>
        </w:tc>
        <w:tc>
          <w:tcPr>
            <w:tcW w:w="3262" w:type="dxa"/>
            <w:vAlign w:val="center"/>
          </w:tcPr>
          <w:p w14:paraId="1D1AC6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1292CD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2026104728</w:t>
            </w:r>
          </w:p>
        </w:tc>
      </w:tr>
      <w:tr w14:paraId="3CA28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6472B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w="2638" w:type="dxa"/>
            <w:vAlign w:val="center"/>
          </w:tcPr>
          <w:p w14:paraId="4BA752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刘心迪</w:t>
            </w:r>
          </w:p>
        </w:tc>
        <w:tc>
          <w:tcPr>
            <w:tcW w:w="3262" w:type="dxa"/>
            <w:vAlign w:val="center"/>
          </w:tcPr>
          <w:p w14:paraId="697A70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2B6AE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2021180068</w:t>
            </w:r>
          </w:p>
        </w:tc>
      </w:tr>
      <w:tr w14:paraId="0F9B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A73D8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w="2638" w:type="dxa"/>
            <w:vAlign w:val="center"/>
          </w:tcPr>
          <w:p w14:paraId="03683B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  <w:szCs w:val="21"/>
              </w:rPr>
              <w:t>TASHANOV YERSULTAN</w:t>
            </w:r>
          </w:p>
        </w:tc>
        <w:tc>
          <w:tcPr>
            <w:tcW w:w="3262" w:type="dxa"/>
            <w:vAlign w:val="center"/>
          </w:tcPr>
          <w:p w14:paraId="07E391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23AD2EC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2025190124</w:t>
            </w:r>
          </w:p>
        </w:tc>
      </w:tr>
      <w:tr w14:paraId="1EA8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749EB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w="2638" w:type="dxa"/>
            <w:vAlign w:val="center"/>
          </w:tcPr>
          <w:p w14:paraId="363C96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w="3262" w:type="dxa"/>
            <w:vAlign w:val="center"/>
          </w:tcPr>
          <w:p w14:paraId="390D2C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F70A5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2026100602</w:t>
            </w:r>
          </w:p>
        </w:tc>
      </w:tr>
      <w:tr w14:paraId="0736B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A66C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w="2638" w:type="dxa"/>
            <w:vAlign w:val="center"/>
          </w:tcPr>
          <w:p w14:paraId="2DC478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黄乐欣</w:t>
            </w:r>
          </w:p>
        </w:tc>
        <w:tc>
          <w:tcPr>
            <w:tcW w:w="3262" w:type="dxa"/>
            <w:vAlign w:val="center"/>
          </w:tcPr>
          <w:p w14:paraId="04C5569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7042F8B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2026100610</w:t>
            </w:r>
          </w:p>
        </w:tc>
      </w:tr>
      <w:tr w14:paraId="221F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C596B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w="2638" w:type="dxa"/>
            <w:vAlign w:val="center"/>
          </w:tcPr>
          <w:p w14:paraId="47D319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刘粤菲</w:t>
            </w:r>
          </w:p>
        </w:tc>
        <w:tc>
          <w:tcPr>
            <w:tcW w:w="3262" w:type="dxa"/>
            <w:vAlign w:val="center"/>
          </w:tcPr>
          <w:p w14:paraId="102B63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1E836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2024101306</w:t>
            </w:r>
          </w:p>
        </w:tc>
      </w:tr>
      <w:tr w14:paraId="6679C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406B6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w="2638" w:type="dxa"/>
            <w:vAlign w:val="center"/>
          </w:tcPr>
          <w:p w14:paraId="415CC32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陈大展</w:t>
            </w:r>
          </w:p>
        </w:tc>
        <w:tc>
          <w:tcPr>
            <w:tcW w:w="3262" w:type="dxa"/>
            <w:vAlign w:val="center"/>
          </w:tcPr>
          <w:p w14:paraId="652899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7370F1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2024151279</w:t>
            </w:r>
          </w:p>
        </w:tc>
      </w:tr>
      <w:tr w14:paraId="09831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70AC3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w="2638" w:type="dxa"/>
            <w:vAlign w:val="center"/>
          </w:tcPr>
          <w:p w14:paraId="1EFE15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薄怡彤</w:t>
            </w:r>
          </w:p>
        </w:tc>
        <w:tc>
          <w:tcPr>
            <w:tcW w:w="3262" w:type="dxa"/>
            <w:vAlign w:val="center"/>
          </w:tcPr>
          <w:p w14:paraId="1FBC16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2339EBE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2025103844</w:t>
            </w:r>
          </w:p>
        </w:tc>
      </w:tr>
      <w:tr w14:paraId="6C36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F1E4E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w="2638" w:type="dxa"/>
            <w:vAlign w:val="center"/>
          </w:tcPr>
          <w:p w14:paraId="65400F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Alice Lin</w:t>
            </w:r>
          </w:p>
        </w:tc>
        <w:tc>
          <w:tcPr>
            <w:tcW w:w="3262" w:type="dxa"/>
            <w:vAlign w:val="center"/>
          </w:tcPr>
          <w:p w14:paraId="643C67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2A79F8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2025190011</w:t>
            </w:r>
          </w:p>
        </w:tc>
      </w:tr>
      <w:tr w14:paraId="30686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F984C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727</w:t>
            </w:r>
          </w:p>
        </w:tc>
        <w:tc>
          <w:tcPr>
            <w:tcW w:w="2638" w:type="dxa"/>
            <w:vAlign w:val="center"/>
          </w:tcPr>
          <w:p w14:paraId="2C9319C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胡怡睿</w:t>
            </w:r>
          </w:p>
        </w:tc>
        <w:tc>
          <w:tcPr>
            <w:tcW w:w="3262" w:type="dxa"/>
            <w:vAlign w:val="center"/>
          </w:tcPr>
          <w:p w14:paraId="176F27F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w="1966" w:type="dxa"/>
            <w:vAlign w:val="center"/>
          </w:tcPr>
          <w:p w14:paraId="6547A0F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2026103095</w:t>
            </w:r>
          </w:p>
        </w:tc>
      </w:tr>
      <w:tr w14:paraId="5CB3F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15AFD3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728</w:t>
            </w:r>
          </w:p>
        </w:tc>
        <w:tc>
          <w:tcPr>
            <w:tcW w:w="2638" w:type="dxa"/>
            <w:vAlign w:val="center"/>
          </w:tcPr>
          <w:p w14:paraId="64A75F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全艺菲</w:t>
            </w:r>
          </w:p>
        </w:tc>
        <w:tc>
          <w:tcPr>
            <w:tcW w:w="3262" w:type="dxa"/>
            <w:vAlign w:val="center"/>
          </w:tcPr>
          <w:p w14:paraId="5847D4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35FAA58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2023103024</w:t>
            </w:r>
          </w:p>
        </w:tc>
      </w:tr>
      <w:tr w14:paraId="60B06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CBA17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729</w:t>
            </w:r>
          </w:p>
        </w:tc>
        <w:tc>
          <w:tcPr>
            <w:tcW w:w="2638" w:type="dxa"/>
            <w:vAlign w:val="center"/>
          </w:tcPr>
          <w:p w14:paraId="68EE45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黄智轩</w:t>
            </w:r>
          </w:p>
        </w:tc>
        <w:tc>
          <w:tcPr>
            <w:tcW w:w="3262" w:type="dxa"/>
            <w:vAlign w:val="center"/>
          </w:tcPr>
          <w:p w14:paraId="7EF5A7E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74B4CD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2025101499</w:t>
            </w:r>
          </w:p>
        </w:tc>
      </w:tr>
      <w:tr w14:paraId="049D6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6608FB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730</w:t>
            </w:r>
          </w:p>
        </w:tc>
        <w:tc>
          <w:tcPr>
            <w:tcW w:w="2638" w:type="dxa"/>
            <w:vAlign w:val="center"/>
          </w:tcPr>
          <w:p w14:paraId="15E60DF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沈川</w:t>
            </w:r>
          </w:p>
        </w:tc>
        <w:tc>
          <w:tcPr>
            <w:tcW w:w="3262" w:type="dxa"/>
            <w:vAlign w:val="center"/>
          </w:tcPr>
          <w:p w14:paraId="2D442A0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523C9AB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2024103329</w:t>
            </w:r>
          </w:p>
        </w:tc>
      </w:tr>
      <w:tr w14:paraId="673C2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5F5AF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731</w:t>
            </w:r>
          </w:p>
        </w:tc>
        <w:tc>
          <w:tcPr>
            <w:tcW w:w="2638" w:type="dxa"/>
            <w:vAlign w:val="center"/>
          </w:tcPr>
          <w:p w14:paraId="3E84527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何文杰</w:t>
            </w:r>
          </w:p>
        </w:tc>
        <w:tc>
          <w:tcPr>
            <w:tcW w:w="3262" w:type="dxa"/>
            <w:vAlign w:val="center"/>
          </w:tcPr>
          <w:p w14:paraId="235DE1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7FF2BA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2024101588</w:t>
            </w:r>
          </w:p>
        </w:tc>
      </w:tr>
      <w:tr w14:paraId="73A4B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D797F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732</w:t>
            </w:r>
          </w:p>
        </w:tc>
        <w:tc>
          <w:tcPr>
            <w:tcW w:w="2638" w:type="dxa"/>
            <w:vAlign w:val="center"/>
          </w:tcPr>
          <w:p w14:paraId="1B5014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孙茂文</w:t>
            </w:r>
          </w:p>
        </w:tc>
        <w:tc>
          <w:tcPr>
            <w:tcW w:w="3262" w:type="dxa"/>
            <w:vAlign w:val="center"/>
          </w:tcPr>
          <w:p w14:paraId="1AA5E4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5EBF4D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2025102905</w:t>
            </w:r>
          </w:p>
        </w:tc>
      </w:tr>
      <w:tr w14:paraId="23017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F32E5F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733</w:t>
            </w:r>
          </w:p>
        </w:tc>
        <w:tc>
          <w:tcPr>
            <w:tcW w:w="2638" w:type="dxa"/>
            <w:vAlign w:val="center"/>
          </w:tcPr>
          <w:p w14:paraId="09576B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陈怡珺</w:t>
            </w:r>
          </w:p>
        </w:tc>
        <w:tc>
          <w:tcPr>
            <w:tcW w:w="3262" w:type="dxa"/>
            <w:vAlign w:val="center"/>
          </w:tcPr>
          <w:p w14:paraId="7B2237D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E7EBA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2026104548</w:t>
            </w:r>
          </w:p>
        </w:tc>
      </w:tr>
      <w:tr w14:paraId="0B834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2F3641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734</w:t>
            </w:r>
          </w:p>
        </w:tc>
        <w:tc>
          <w:tcPr>
            <w:tcW w:w="2638" w:type="dxa"/>
            <w:vAlign w:val="center"/>
          </w:tcPr>
          <w:p w14:paraId="769731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陈韵涵</w:t>
            </w:r>
          </w:p>
        </w:tc>
        <w:tc>
          <w:tcPr>
            <w:tcW w:w="3262" w:type="dxa"/>
            <w:vAlign w:val="center"/>
          </w:tcPr>
          <w:p w14:paraId="0684DC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1AA1250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2024102995</w:t>
            </w:r>
          </w:p>
        </w:tc>
      </w:tr>
      <w:tr w14:paraId="1084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A2DF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735</w:t>
            </w:r>
          </w:p>
        </w:tc>
        <w:tc>
          <w:tcPr>
            <w:tcW w:w="2638" w:type="dxa"/>
            <w:vAlign w:val="center"/>
          </w:tcPr>
          <w:p w14:paraId="327BA73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赵明睿</w:t>
            </w:r>
          </w:p>
        </w:tc>
        <w:tc>
          <w:tcPr>
            <w:tcW w:w="3262" w:type="dxa"/>
            <w:vAlign w:val="center"/>
          </w:tcPr>
          <w:p w14:paraId="4EC44E0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36CF38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2025104651</w:t>
            </w:r>
          </w:p>
        </w:tc>
      </w:tr>
      <w:tr w14:paraId="711BD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5507C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736</w:t>
            </w:r>
          </w:p>
        </w:tc>
        <w:tc>
          <w:tcPr>
            <w:tcW w:w="2638" w:type="dxa"/>
            <w:vAlign w:val="center"/>
          </w:tcPr>
          <w:p w14:paraId="779786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邱逸菲</w:t>
            </w:r>
          </w:p>
        </w:tc>
        <w:tc>
          <w:tcPr>
            <w:tcW w:w="3262" w:type="dxa"/>
            <w:vAlign w:val="center"/>
          </w:tcPr>
          <w:p w14:paraId="2E9DD58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0A3B19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2026103617</w:t>
            </w:r>
          </w:p>
        </w:tc>
      </w:tr>
      <w:tr w14:paraId="536E9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9D289C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737</w:t>
            </w:r>
          </w:p>
        </w:tc>
        <w:tc>
          <w:tcPr>
            <w:tcW w:w="2638" w:type="dxa"/>
            <w:vAlign w:val="center"/>
          </w:tcPr>
          <w:p w14:paraId="3DC838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陈韵安</w:t>
            </w:r>
          </w:p>
        </w:tc>
        <w:tc>
          <w:tcPr>
            <w:tcW w:w="3262" w:type="dxa"/>
            <w:vAlign w:val="center"/>
          </w:tcPr>
          <w:p w14:paraId="7FB2175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50A9C6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2025103182</w:t>
            </w:r>
          </w:p>
        </w:tc>
      </w:tr>
      <w:tr w14:paraId="3DCA3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A0554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738</w:t>
            </w:r>
          </w:p>
        </w:tc>
        <w:tc>
          <w:tcPr>
            <w:tcW w:w="2638" w:type="dxa"/>
            <w:vAlign w:val="center"/>
          </w:tcPr>
          <w:p w14:paraId="3D2A03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黄简茗</w:t>
            </w:r>
          </w:p>
        </w:tc>
        <w:tc>
          <w:tcPr>
            <w:tcW w:w="3262" w:type="dxa"/>
            <w:vAlign w:val="center"/>
          </w:tcPr>
          <w:p w14:paraId="0B984E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5A8A16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2024103630</w:t>
            </w:r>
          </w:p>
        </w:tc>
      </w:tr>
      <w:tr w14:paraId="771D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5EC58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739</w:t>
            </w:r>
          </w:p>
        </w:tc>
        <w:tc>
          <w:tcPr>
            <w:tcW w:w="2638" w:type="dxa"/>
            <w:vAlign w:val="center"/>
          </w:tcPr>
          <w:p w14:paraId="1DB1F7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赵宇嘉</w:t>
            </w:r>
          </w:p>
        </w:tc>
        <w:tc>
          <w:tcPr>
            <w:tcW w:w="3262" w:type="dxa"/>
            <w:vAlign w:val="center"/>
          </w:tcPr>
          <w:p w14:paraId="0CC2F6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0E004C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2024103180</w:t>
            </w:r>
          </w:p>
        </w:tc>
      </w:tr>
      <w:tr w14:paraId="509F3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DEF84A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740</w:t>
            </w:r>
          </w:p>
        </w:tc>
        <w:tc>
          <w:tcPr>
            <w:tcW w:w="2638" w:type="dxa"/>
            <w:vAlign w:val="center"/>
          </w:tcPr>
          <w:p w14:paraId="04C7029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熊睿欣</w:t>
            </w:r>
          </w:p>
        </w:tc>
        <w:tc>
          <w:tcPr>
            <w:tcW w:w="3262" w:type="dxa"/>
            <w:vAlign w:val="center"/>
          </w:tcPr>
          <w:p w14:paraId="3DC168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E8AF9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2025103541</w:t>
            </w:r>
          </w:p>
        </w:tc>
      </w:tr>
      <w:tr w14:paraId="587AD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7D6B2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741</w:t>
            </w:r>
          </w:p>
        </w:tc>
        <w:tc>
          <w:tcPr>
            <w:tcW w:w="2638" w:type="dxa"/>
            <w:vAlign w:val="center"/>
          </w:tcPr>
          <w:p w14:paraId="63CFE1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周林璐</w:t>
            </w:r>
          </w:p>
        </w:tc>
        <w:tc>
          <w:tcPr>
            <w:tcW w:w="3262" w:type="dxa"/>
            <w:vAlign w:val="center"/>
          </w:tcPr>
          <w:p w14:paraId="251F8FD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540D8E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2025103542</w:t>
            </w:r>
          </w:p>
        </w:tc>
      </w:tr>
      <w:tr w14:paraId="11610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2FD42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742</w:t>
            </w:r>
          </w:p>
        </w:tc>
        <w:tc>
          <w:tcPr>
            <w:tcW w:w="2638" w:type="dxa"/>
            <w:vAlign w:val="center"/>
          </w:tcPr>
          <w:p w14:paraId="29EEA1E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王嘉慧</w:t>
            </w:r>
          </w:p>
        </w:tc>
        <w:tc>
          <w:tcPr>
            <w:tcW w:w="3262" w:type="dxa"/>
            <w:vAlign w:val="center"/>
          </w:tcPr>
          <w:p w14:paraId="1369C3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715DC3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2025103176</w:t>
            </w:r>
          </w:p>
        </w:tc>
      </w:tr>
      <w:tr w14:paraId="2FA0E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C198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743</w:t>
            </w:r>
          </w:p>
        </w:tc>
        <w:tc>
          <w:tcPr>
            <w:tcW w:w="2638" w:type="dxa"/>
            <w:vAlign w:val="center"/>
          </w:tcPr>
          <w:p w14:paraId="1732EF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赵冠铭</w:t>
            </w:r>
          </w:p>
        </w:tc>
        <w:tc>
          <w:tcPr>
            <w:tcW w:w="3262" w:type="dxa"/>
            <w:vAlign w:val="center"/>
          </w:tcPr>
          <w:p w14:paraId="3CF473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48F3A1A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2025103871</w:t>
            </w:r>
          </w:p>
        </w:tc>
      </w:tr>
      <w:tr w14:paraId="7193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28922E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744</w:t>
            </w:r>
          </w:p>
        </w:tc>
        <w:tc>
          <w:tcPr>
            <w:tcW w:w="2638" w:type="dxa"/>
            <w:vAlign w:val="center"/>
          </w:tcPr>
          <w:p w14:paraId="27AC625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刘嘉琪</w:t>
            </w:r>
          </w:p>
        </w:tc>
        <w:tc>
          <w:tcPr>
            <w:tcW w:w="3262" w:type="dxa"/>
            <w:vAlign w:val="center"/>
          </w:tcPr>
          <w:p w14:paraId="61B2CD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5A6BFA9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2026100904</w:t>
            </w:r>
          </w:p>
        </w:tc>
      </w:tr>
      <w:tr w14:paraId="56C29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627A4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745</w:t>
            </w:r>
          </w:p>
        </w:tc>
        <w:tc>
          <w:tcPr>
            <w:tcW w:w="2638" w:type="dxa"/>
            <w:vAlign w:val="center"/>
          </w:tcPr>
          <w:p w14:paraId="2057A1E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刘籽言</w:t>
            </w:r>
          </w:p>
        </w:tc>
        <w:tc>
          <w:tcPr>
            <w:tcW w:w="3262" w:type="dxa"/>
            <w:vAlign w:val="center"/>
          </w:tcPr>
          <w:p w14:paraId="3C3421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6EAECCA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2025101458</w:t>
            </w:r>
          </w:p>
        </w:tc>
      </w:tr>
      <w:tr w14:paraId="0D3D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515B3B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746</w:t>
            </w:r>
          </w:p>
        </w:tc>
        <w:tc>
          <w:tcPr>
            <w:tcW w:w="2638" w:type="dxa"/>
            <w:vAlign w:val="center"/>
          </w:tcPr>
          <w:p w14:paraId="59657D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陈昕宜</w:t>
            </w:r>
          </w:p>
        </w:tc>
        <w:tc>
          <w:tcPr>
            <w:tcW w:w="3262" w:type="dxa"/>
            <w:vAlign w:val="center"/>
          </w:tcPr>
          <w:p w14:paraId="215C927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39CBA1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2025103404</w:t>
            </w:r>
          </w:p>
        </w:tc>
      </w:tr>
      <w:tr w14:paraId="3122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42DB0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747</w:t>
            </w:r>
          </w:p>
        </w:tc>
        <w:tc>
          <w:tcPr>
            <w:tcW w:w="2638" w:type="dxa"/>
            <w:vAlign w:val="center"/>
          </w:tcPr>
          <w:p w14:paraId="018978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张露潼</w:t>
            </w:r>
          </w:p>
        </w:tc>
        <w:tc>
          <w:tcPr>
            <w:tcW w:w="3262" w:type="dxa"/>
            <w:vAlign w:val="center"/>
          </w:tcPr>
          <w:p w14:paraId="054E0EB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78C468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2025103393</w:t>
            </w:r>
          </w:p>
        </w:tc>
      </w:tr>
      <w:tr w14:paraId="71A2D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4EAC82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748</w:t>
            </w:r>
          </w:p>
        </w:tc>
        <w:tc>
          <w:tcPr>
            <w:tcW w:w="2638" w:type="dxa"/>
            <w:vAlign w:val="center"/>
          </w:tcPr>
          <w:p w14:paraId="37274F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林今一</w:t>
            </w:r>
          </w:p>
        </w:tc>
        <w:tc>
          <w:tcPr>
            <w:tcW w:w="3262" w:type="dxa"/>
            <w:vAlign w:val="center"/>
          </w:tcPr>
          <w:p w14:paraId="038BF4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0F8F6D0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2026105128</w:t>
            </w:r>
          </w:p>
        </w:tc>
      </w:tr>
      <w:tr w14:paraId="17053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0FA3EF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749</w:t>
            </w:r>
          </w:p>
        </w:tc>
        <w:tc>
          <w:tcPr>
            <w:tcW w:w="2638" w:type="dxa"/>
            <w:vAlign w:val="center"/>
          </w:tcPr>
          <w:p w14:paraId="618807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刘梓锐</w:t>
            </w:r>
          </w:p>
        </w:tc>
        <w:tc>
          <w:tcPr>
            <w:tcW w:w="3262" w:type="dxa"/>
            <w:vAlign w:val="center"/>
          </w:tcPr>
          <w:p w14:paraId="1CA53AA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7ACBB24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2025104641</w:t>
            </w:r>
          </w:p>
        </w:tc>
      </w:tr>
      <w:tr w14:paraId="1D4F7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DA99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750</w:t>
            </w:r>
          </w:p>
        </w:tc>
        <w:tc>
          <w:tcPr>
            <w:tcW w:w="2638" w:type="dxa"/>
            <w:vAlign w:val="center"/>
          </w:tcPr>
          <w:p w14:paraId="4EAC704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张天宜</w:t>
            </w:r>
          </w:p>
        </w:tc>
        <w:tc>
          <w:tcPr>
            <w:tcW w:w="3262" w:type="dxa"/>
            <w:vAlign w:val="center"/>
          </w:tcPr>
          <w:p w14:paraId="2917F3F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182E9F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2025104643</w:t>
            </w:r>
          </w:p>
        </w:tc>
      </w:tr>
      <w:tr w14:paraId="4766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30C43D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751</w:t>
            </w:r>
          </w:p>
        </w:tc>
        <w:tc>
          <w:tcPr>
            <w:tcW w:w="2638" w:type="dxa"/>
            <w:vAlign w:val="center"/>
          </w:tcPr>
          <w:p w14:paraId="17321D0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郑基烨</w:t>
            </w:r>
          </w:p>
        </w:tc>
        <w:tc>
          <w:tcPr>
            <w:tcW w:w="3262" w:type="dxa"/>
            <w:vAlign w:val="center"/>
          </w:tcPr>
          <w:p w14:paraId="186B708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7FF5F12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2026104341</w:t>
            </w:r>
          </w:p>
        </w:tc>
      </w:tr>
      <w:tr w14:paraId="0E04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6DF1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752</w:t>
            </w:r>
          </w:p>
        </w:tc>
        <w:tc>
          <w:tcPr>
            <w:tcW w:w="2638" w:type="dxa"/>
            <w:vAlign w:val="center"/>
          </w:tcPr>
          <w:p w14:paraId="725CCED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毛洋宇</w:t>
            </w:r>
          </w:p>
        </w:tc>
        <w:tc>
          <w:tcPr>
            <w:tcW w:w="3262" w:type="dxa"/>
            <w:vAlign w:val="center"/>
          </w:tcPr>
          <w:p w14:paraId="33B2BA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6326FEC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2025103638</w:t>
            </w:r>
          </w:p>
        </w:tc>
      </w:tr>
      <w:tr w14:paraId="7E41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ACE0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753</w:t>
            </w:r>
          </w:p>
        </w:tc>
        <w:tc>
          <w:tcPr>
            <w:tcW w:w="2638" w:type="dxa"/>
            <w:vAlign w:val="center"/>
          </w:tcPr>
          <w:p w14:paraId="6F8C55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黄镜杭</w:t>
            </w:r>
          </w:p>
        </w:tc>
        <w:tc>
          <w:tcPr>
            <w:tcW w:w="3262" w:type="dxa"/>
            <w:vAlign w:val="center"/>
          </w:tcPr>
          <w:p w14:paraId="58D81C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33E866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2025104587</w:t>
            </w:r>
          </w:p>
        </w:tc>
      </w:tr>
      <w:tr w14:paraId="1DC5A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42BBFA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754</w:t>
            </w:r>
          </w:p>
        </w:tc>
        <w:tc>
          <w:tcPr>
            <w:tcW w:w="2638" w:type="dxa"/>
            <w:vAlign w:val="center"/>
          </w:tcPr>
          <w:p w14:paraId="404DEF7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高泽睿</w:t>
            </w:r>
          </w:p>
        </w:tc>
        <w:tc>
          <w:tcPr>
            <w:tcW w:w="3262" w:type="dxa"/>
            <w:vAlign w:val="center"/>
          </w:tcPr>
          <w:p w14:paraId="70B6486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B1AD0C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2025101488</w:t>
            </w:r>
          </w:p>
        </w:tc>
      </w:tr>
      <w:tr w14:paraId="1728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546B8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755</w:t>
            </w:r>
          </w:p>
        </w:tc>
        <w:tc>
          <w:tcPr>
            <w:tcW w:w="2638" w:type="dxa"/>
            <w:vAlign w:val="center"/>
          </w:tcPr>
          <w:p w14:paraId="6D06418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焦慧敏</w:t>
            </w:r>
          </w:p>
        </w:tc>
        <w:tc>
          <w:tcPr>
            <w:tcW w:w="3262" w:type="dxa"/>
            <w:vAlign w:val="center"/>
          </w:tcPr>
          <w:p w14:paraId="108251B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5BF51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2025103166</w:t>
            </w:r>
          </w:p>
        </w:tc>
      </w:tr>
      <w:tr w14:paraId="14E3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0E0DA3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756</w:t>
            </w:r>
          </w:p>
        </w:tc>
        <w:tc>
          <w:tcPr>
            <w:tcW w:w="2638" w:type="dxa"/>
            <w:vAlign w:val="center"/>
          </w:tcPr>
          <w:p w14:paraId="2116C4B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易嘉兴</w:t>
            </w:r>
          </w:p>
        </w:tc>
        <w:tc>
          <w:tcPr>
            <w:tcW w:w="3262" w:type="dxa"/>
            <w:vAlign w:val="center"/>
          </w:tcPr>
          <w:p w14:paraId="211EA2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CC5D91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2025103641</w:t>
            </w:r>
          </w:p>
        </w:tc>
      </w:tr>
      <w:tr w14:paraId="536E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B4DEE9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757</w:t>
            </w:r>
          </w:p>
        </w:tc>
        <w:tc>
          <w:tcPr>
            <w:tcW w:w="2638" w:type="dxa"/>
            <w:vAlign w:val="center"/>
          </w:tcPr>
          <w:p w14:paraId="5B3B0CE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张子欣</w:t>
            </w:r>
          </w:p>
        </w:tc>
        <w:tc>
          <w:tcPr>
            <w:tcW w:w="3262" w:type="dxa"/>
            <w:vAlign w:val="center"/>
          </w:tcPr>
          <w:p w14:paraId="453AD73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051BA6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2026103909</w:t>
            </w:r>
          </w:p>
        </w:tc>
      </w:tr>
      <w:tr w14:paraId="07BE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26ABC5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758</w:t>
            </w:r>
          </w:p>
        </w:tc>
        <w:tc>
          <w:tcPr>
            <w:tcW w:w="2638" w:type="dxa"/>
            <w:vAlign w:val="center"/>
          </w:tcPr>
          <w:p w14:paraId="124AB99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张慕杉</w:t>
            </w:r>
          </w:p>
        </w:tc>
        <w:tc>
          <w:tcPr>
            <w:tcW w:w="3262" w:type="dxa"/>
            <w:vAlign w:val="center"/>
          </w:tcPr>
          <w:p w14:paraId="25208AC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44C7158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2026104659</w:t>
            </w:r>
          </w:p>
        </w:tc>
      </w:tr>
      <w:tr w14:paraId="7AC8D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E069A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759</w:t>
            </w:r>
          </w:p>
        </w:tc>
        <w:tc>
          <w:tcPr>
            <w:tcW w:w="2638" w:type="dxa"/>
            <w:vAlign w:val="center"/>
          </w:tcPr>
          <w:p w14:paraId="0B3DD1E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陈虹羽</w:t>
            </w:r>
          </w:p>
        </w:tc>
        <w:tc>
          <w:tcPr>
            <w:tcW w:w="3262" w:type="dxa"/>
            <w:vAlign w:val="center"/>
          </w:tcPr>
          <w:p w14:paraId="6B72D2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09E278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2024101635</w:t>
            </w:r>
          </w:p>
        </w:tc>
      </w:tr>
      <w:tr w14:paraId="14C8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B25265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760</w:t>
            </w:r>
          </w:p>
        </w:tc>
        <w:tc>
          <w:tcPr>
            <w:tcW w:w="2638" w:type="dxa"/>
            <w:vAlign w:val="center"/>
          </w:tcPr>
          <w:p w14:paraId="3FACC8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马笃</w:t>
            </w:r>
          </w:p>
        </w:tc>
        <w:tc>
          <w:tcPr>
            <w:tcW w:w="3262" w:type="dxa"/>
            <w:vAlign w:val="center"/>
          </w:tcPr>
          <w:p w14:paraId="72A387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43411EC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2025101468</w:t>
            </w:r>
          </w:p>
        </w:tc>
      </w:tr>
      <w:tr w14:paraId="34D22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5D81D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761</w:t>
            </w:r>
          </w:p>
        </w:tc>
        <w:tc>
          <w:tcPr>
            <w:tcW w:w="2638" w:type="dxa"/>
            <w:vAlign w:val="center"/>
          </w:tcPr>
          <w:p w14:paraId="2FFEC1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敖钰钦</w:t>
            </w:r>
          </w:p>
        </w:tc>
        <w:tc>
          <w:tcPr>
            <w:tcW w:w="3262" w:type="dxa"/>
            <w:vAlign w:val="center"/>
          </w:tcPr>
          <w:p w14:paraId="792BA61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22E4B1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2023103013</w:t>
            </w:r>
          </w:p>
        </w:tc>
      </w:tr>
      <w:tr w14:paraId="06A7B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1E0D55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762</w:t>
            </w:r>
          </w:p>
        </w:tc>
        <w:tc>
          <w:tcPr>
            <w:tcW w:w="2638" w:type="dxa"/>
            <w:vAlign w:val="center"/>
          </w:tcPr>
          <w:p w14:paraId="06A687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曹楚钰</w:t>
            </w:r>
          </w:p>
        </w:tc>
        <w:tc>
          <w:tcPr>
            <w:tcW w:w="3262" w:type="dxa"/>
            <w:vAlign w:val="center"/>
          </w:tcPr>
          <w:p w14:paraId="57B83E8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4C8878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2025103646</w:t>
            </w:r>
          </w:p>
        </w:tc>
      </w:tr>
      <w:tr w14:paraId="5F0F8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8030D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763</w:t>
            </w:r>
          </w:p>
        </w:tc>
        <w:tc>
          <w:tcPr>
            <w:tcW w:w="2638" w:type="dxa"/>
            <w:vAlign w:val="center"/>
          </w:tcPr>
          <w:p w14:paraId="2CC3A69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张宁</w:t>
            </w:r>
          </w:p>
        </w:tc>
        <w:tc>
          <w:tcPr>
            <w:tcW w:w="3262" w:type="dxa"/>
            <w:vAlign w:val="center"/>
          </w:tcPr>
          <w:p w14:paraId="2297606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42FBEA5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2024103625</w:t>
            </w:r>
          </w:p>
        </w:tc>
      </w:tr>
      <w:tr w14:paraId="48CC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5624C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764</w:t>
            </w:r>
          </w:p>
        </w:tc>
        <w:tc>
          <w:tcPr>
            <w:tcW w:w="2638" w:type="dxa"/>
            <w:vAlign w:val="center"/>
          </w:tcPr>
          <w:p w14:paraId="5731051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陈洁霖</w:t>
            </w:r>
          </w:p>
        </w:tc>
        <w:tc>
          <w:tcPr>
            <w:tcW w:w="3262" w:type="dxa"/>
            <w:vAlign w:val="center"/>
          </w:tcPr>
          <w:p w14:paraId="420232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2DC6A4A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2024103001</w:t>
            </w:r>
          </w:p>
        </w:tc>
      </w:tr>
      <w:tr w14:paraId="64B6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E91DF1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765</w:t>
            </w:r>
          </w:p>
        </w:tc>
        <w:tc>
          <w:tcPr>
            <w:tcW w:w="2638" w:type="dxa"/>
            <w:vAlign w:val="center"/>
          </w:tcPr>
          <w:p w14:paraId="7E6CBB8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王媛</w:t>
            </w:r>
          </w:p>
        </w:tc>
        <w:tc>
          <w:tcPr>
            <w:tcW w:w="3262" w:type="dxa"/>
            <w:vAlign w:val="center"/>
          </w:tcPr>
          <w:p w14:paraId="0FED27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6A7DE42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2024101642</w:t>
            </w:r>
          </w:p>
        </w:tc>
      </w:tr>
      <w:tr w14:paraId="4DDEC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5A4CFC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766</w:t>
            </w:r>
          </w:p>
        </w:tc>
        <w:tc>
          <w:tcPr>
            <w:tcW w:w="2638" w:type="dxa"/>
            <w:vAlign w:val="center"/>
          </w:tcPr>
          <w:p w14:paraId="4B02B6B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刘馨阳</w:t>
            </w:r>
          </w:p>
        </w:tc>
        <w:tc>
          <w:tcPr>
            <w:tcW w:w="3262" w:type="dxa"/>
            <w:vAlign w:val="center"/>
          </w:tcPr>
          <w:p w14:paraId="3A4E86A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4EDA5F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2026102679</w:t>
            </w:r>
          </w:p>
        </w:tc>
      </w:tr>
      <w:tr w14:paraId="74D37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8C9CD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767</w:t>
            </w:r>
          </w:p>
        </w:tc>
        <w:tc>
          <w:tcPr>
            <w:tcW w:w="2638" w:type="dxa"/>
            <w:vAlign w:val="center"/>
          </w:tcPr>
          <w:p w14:paraId="70328A2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黄婧彤</w:t>
            </w:r>
          </w:p>
        </w:tc>
        <w:tc>
          <w:tcPr>
            <w:tcW w:w="3262" w:type="dxa"/>
            <w:vAlign w:val="center"/>
          </w:tcPr>
          <w:p w14:paraId="799F034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暨南大学伯明翰大学联合学院</w:t>
            </w:r>
          </w:p>
        </w:tc>
        <w:tc>
          <w:tcPr>
            <w:tcW w:w="1966" w:type="dxa"/>
            <w:vAlign w:val="center"/>
          </w:tcPr>
          <w:p w14:paraId="0ABE4CF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2026100941</w:t>
            </w:r>
          </w:p>
        </w:tc>
      </w:tr>
      <w:tr w14:paraId="0B883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C96780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768</w:t>
            </w:r>
          </w:p>
        </w:tc>
        <w:tc>
          <w:tcPr>
            <w:tcW w:w="2638" w:type="dxa"/>
            <w:vAlign w:val="center"/>
          </w:tcPr>
          <w:p w14:paraId="64DD245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赵昱榕</w:t>
            </w:r>
          </w:p>
        </w:tc>
        <w:tc>
          <w:tcPr>
            <w:tcW w:w="3262" w:type="dxa"/>
            <w:vAlign w:val="center"/>
          </w:tcPr>
          <w:p w14:paraId="759FC39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华文学院</w:t>
            </w:r>
          </w:p>
        </w:tc>
        <w:tc>
          <w:tcPr>
            <w:tcW w:w="1966" w:type="dxa"/>
            <w:vAlign w:val="center"/>
          </w:tcPr>
          <w:p w14:paraId="446155E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2024103517</w:t>
            </w:r>
          </w:p>
        </w:tc>
      </w:tr>
      <w:tr w14:paraId="7C180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46B8A8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769</w:t>
            </w:r>
          </w:p>
        </w:tc>
        <w:tc>
          <w:tcPr>
            <w:tcW w:w="2638" w:type="dxa"/>
            <w:vAlign w:val="center"/>
          </w:tcPr>
          <w:p w14:paraId="7A7953D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王嘉灵</w:t>
            </w:r>
          </w:p>
        </w:tc>
        <w:tc>
          <w:tcPr>
            <w:tcW w:w="3262" w:type="dxa"/>
            <w:vAlign w:val="center"/>
          </w:tcPr>
          <w:p w14:paraId="3460B5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华文学院</w:t>
            </w:r>
          </w:p>
        </w:tc>
        <w:tc>
          <w:tcPr>
            <w:tcW w:w="1966" w:type="dxa"/>
            <w:vAlign w:val="center"/>
          </w:tcPr>
          <w:p w14:paraId="559A2EE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2024103007</w:t>
            </w:r>
          </w:p>
        </w:tc>
      </w:tr>
      <w:tr w14:paraId="7DCC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200993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770</w:t>
            </w:r>
          </w:p>
        </w:tc>
        <w:tc>
          <w:tcPr>
            <w:tcW w:w="2638" w:type="dxa"/>
            <w:vAlign w:val="center"/>
          </w:tcPr>
          <w:p w14:paraId="08A2D44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赵欣桐</w:t>
            </w:r>
          </w:p>
        </w:tc>
        <w:tc>
          <w:tcPr>
            <w:tcW w:w="3262" w:type="dxa"/>
            <w:vAlign w:val="center"/>
          </w:tcPr>
          <w:p w14:paraId="4EC373F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华文学院</w:t>
            </w:r>
          </w:p>
        </w:tc>
        <w:tc>
          <w:tcPr>
            <w:tcW w:w="1966" w:type="dxa"/>
            <w:vAlign w:val="center"/>
          </w:tcPr>
          <w:p w14:paraId="69B6FFD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2025104448</w:t>
            </w:r>
          </w:p>
        </w:tc>
      </w:tr>
      <w:tr w14:paraId="02243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B0C5B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771</w:t>
            </w:r>
          </w:p>
        </w:tc>
        <w:tc>
          <w:tcPr>
            <w:tcW w:w="2638" w:type="dxa"/>
            <w:vAlign w:val="center"/>
          </w:tcPr>
          <w:p w14:paraId="3F7E6B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张诗雪</w:t>
            </w:r>
          </w:p>
        </w:tc>
        <w:tc>
          <w:tcPr>
            <w:tcW w:w="3262" w:type="dxa"/>
            <w:vAlign w:val="center"/>
          </w:tcPr>
          <w:p w14:paraId="3A27320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3A5846F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2026153167</w:t>
            </w:r>
          </w:p>
        </w:tc>
      </w:tr>
      <w:tr w14:paraId="174B4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D9256A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772</w:t>
            </w:r>
          </w:p>
        </w:tc>
        <w:tc>
          <w:tcPr>
            <w:tcW w:w="2638" w:type="dxa"/>
            <w:vAlign w:val="center"/>
          </w:tcPr>
          <w:p w14:paraId="059E61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刘思琪</w:t>
            </w:r>
          </w:p>
        </w:tc>
        <w:tc>
          <w:tcPr>
            <w:tcW w:w="3262" w:type="dxa"/>
            <w:vAlign w:val="center"/>
          </w:tcPr>
          <w:p w14:paraId="755A6A4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3993AC6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2026153780</w:t>
            </w:r>
          </w:p>
        </w:tc>
      </w:tr>
      <w:tr w14:paraId="1C560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D4669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773</w:t>
            </w:r>
          </w:p>
        </w:tc>
        <w:tc>
          <w:tcPr>
            <w:tcW w:w="2638" w:type="dxa"/>
            <w:vAlign w:val="center"/>
          </w:tcPr>
          <w:p w14:paraId="5A2071F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萧昌衡</w:t>
            </w:r>
          </w:p>
        </w:tc>
        <w:tc>
          <w:tcPr>
            <w:tcW w:w="3262" w:type="dxa"/>
            <w:vAlign w:val="center"/>
          </w:tcPr>
          <w:p w14:paraId="2AEEFED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4EE018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2026153084</w:t>
            </w:r>
          </w:p>
        </w:tc>
      </w:tr>
      <w:tr w14:paraId="4AAC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BC593D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774</w:t>
            </w:r>
          </w:p>
        </w:tc>
        <w:tc>
          <w:tcPr>
            <w:tcW w:w="2638" w:type="dxa"/>
            <w:vAlign w:val="center"/>
          </w:tcPr>
          <w:p w14:paraId="4748270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罗金翔</w:t>
            </w:r>
          </w:p>
        </w:tc>
        <w:tc>
          <w:tcPr>
            <w:tcW w:w="3262" w:type="dxa"/>
            <w:vAlign w:val="center"/>
          </w:tcPr>
          <w:p w14:paraId="16F0D5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12B6F1C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2026153106</w:t>
            </w:r>
          </w:p>
        </w:tc>
      </w:tr>
      <w:tr w14:paraId="7DCCC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BA4899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775</w:t>
            </w:r>
          </w:p>
        </w:tc>
        <w:tc>
          <w:tcPr>
            <w:tcW w:w="2638" w:type="dxa"/>
            <w:vAlign w:val="center"/>
          </w:tcPr>
          <w:p w14:paraId="3CDE8D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邓楚淇</w:t>
            </w:r>
          </w:p>
        </w:tc>
        <w:tc>
          <w:tcPr>
            <w:tcW w:w="3262" w:type="dxa"/>
            <w:vAlign w:val="center"/>
          </w:tcPr>
          <w:p w14:paraId="1993E07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6075349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2026150202</w:t>
            </w:r>
          </w:p>
        </w:tc>
      </w:tr>
      <w:tr w14:paraId="3826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9995F8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776</w:t>
            </w:r>
          </w:p>
        </w:tc>
        <w:tc>
          <w:tcPr>
            <w:tcW w:w="2638" w:type="dxa"/>
            <w:vAlign w:val="center"/>
          </w:tcPr>
          <w:p w14:paraId="617576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郑巧茵</w:t>
            </w:r>
          </w:p>
        </w:tc>
        <w:tc>
          <w:tcPr>
            <w:tcW w:w="3262" w:type="dxa"/>
            <w:vAlign w:val="center"/>
          </w:tcPr>
          <w:p w14:paraId="4DCCF2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404819E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2026150236</w:t>
            </w:r>
          </w:p>
        </w:tc>
      </w:tr>
      <w:tr w14:paraId="22AD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29D460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777</w:t>
            </w:r>
          </w:p>
        </w:tc>
        <w:tc>
          <w:tcPr>
            <w:tcW w:w="2638" w:type="dxa"/>
            <w:vAlign w:val="center"/>
          </w:tcPr>
          <w:p w14:paraId="7426C5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张芷茵</w:t>
            </w:r>
          </w:p>
        </w:tc>
        <w:tc>
          <w:tcPr>
            <w:tcW w:w="3262" w:type="dxa"/>
            <w:vAlign w:val="center"/>
          </w:tcPr>
          <w:p w14:paraId="7D3362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6D5FCEB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2026150399</w:t>
            </w:r>
          </w:p>
        </w:tc>
      </w:tr>
      <w:tr w14:paraId="30C8A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7F994C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778</w:t>
            </w:r>
          </w:p>
        </w:tc>
        <w:tc>
          <w:tcPr>
            <w:tcW w:w="2638" w:type="dxa"/>
            <w:vAlign w:val="center"/>
          </w:tcPr>
          <w:p w14:paraId="2689366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陈凯宁</w:t>
            </w:r>
          </w:p>
        </w:tc>
        <w:tc>
          <w:tcPr>
            <w:tcW w:w="3262" w:type="dxa"/>
            <w:vAlign w:val="center"/>
          </w:tcPr>
          <w:p w14:paraId="70B222C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4EC82AA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2026150622</w:t>
            </w:r>
          </w:p>
        </w:tc>
      </w:tr>
      <w:tr w14:paraId="17FE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7E2C84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779</w:t>
            </w:r>
          </w:p>
        </w:tc>
        <w:tc>
          <w:tcPr>
            <w:tcW w:w="2638" w:type="dxa"/>
            <w:vAlign w:val="center"/>
          </w:tcPr>
          <w:p w14:paraId="7CE7A77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陈嘉慧</w:t>
            </w:r>
          </w:p>
        </w:tc>
        <w:tc>
          <w:tcPr>
            <w:tcW w:w="3262" w:type="dxa"/>
            <w:vAlign w:val="center"/>
          </w:tcPr>
          <w:p w14:paraId="25146A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1B09613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2026153034</w:t>
            </w:r>
          </w:p>
        </w:tc>
      </w:tr>
      <w:tr w14:paraId="66821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B55FC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780</w:t>
            </w:r>
          </w:p>
        </w:tc>
        <w:tc>
          <w:tcPr>
            <w:tcW w:w="2638" w:type="dxa"/>
            <w:vAlign w:val="center"/>
          </w:tcPr>
          <w:p w14:paraId="2AF53A6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陈子慧</w:t>
            </w:r>
          </w:p>
        </w:tc>
        <w:tc>
          <w:tcPr>
            <w:tcW w:w="3262" w:type="dxa"/>
            <w:vAlign w:val="center"/>
          </w:tcPr>
          <w:p w14:paraId="4C04677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4B6C3B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2024152518</w:t>
            </w:r>
          </w:p>
        </w:tc>
      </w:tr>
      <w:tr w14:paraId="0F376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BB8B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781</w:t>
            </w:r>
          </w:p>
        </w:tc>
        <w:tc>
          <w:tcPr>
            <w:tcW w:w="2638" w:type="dxa"/>
            <w:vAlign w:val="center"/>
          </w:tcPr>
          <w:p w14:paraId="40FD50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陈钦轩</w:t>
            </w:r>
          </w:p>
        </w:tc>
        <w:tc>
          <w:tcPr>
            <w:tcW w:w="3262" w:type="dxa"/>
            <w:vAlign w:val="center"/>
          </w:tcPr>
          <w:p w14:paraId="1BD43CB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000F75D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2026153994</w:t>
            </w:r>
          </w:p>
        </w:tc>
      </w:tr>
      <w:tr w14:paraId="0AE1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6DFB675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782</w:t>
            </w:r>
          </w:p>
        </w:tc>
        <w:tc>
          <w:tcPr>
            <w:tcW w:w="2638" w:type="dxa"/>
            <w:vAlign w:val="center"/>
          </w:tcPr>
          <w:p w14:paraId="17EA2B3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李雨珊</w:t>
            </w:r>
          </w:p>
        </w:tc>
        <w:tc>
          <w:tcPr>
            <w:tcW w:w="3262" w:type="dxa"/>
            <w:vAlign w:val="center"/>
          </w:tcPr>
          <w:p w14:paraId="7814673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四海书院</w:t>
            </w:r>
          </w:p>
        </w:tc>
        <w:tc>
          <w:tcPr>
            <w:tcW w:w="1966" w:type="dxa"/>
            <w:vAlign w:val="center"/>
          </w:tcPr>
          <w:p w14:paraId="4CEFA44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2026170150</w:t>
            </w:r>
          </w:p>
        </w:tc>
      </w:tr>
      <w:tr w14:paraId="6F9B0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08E4CB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783</w:t>
            </w:r>
          </w:p>
        </w:tc>
        <w:tc>
          <w:tcPr>
            <w:tcW w:w="2638" w:type="dxa"/>
            <w:vAlign w:val="center"/>
          </w:tcPr>
          <w:p w14:paraId="6C15BC3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李可心</w:t>
            </w:r>
          </w:p>
        </w:tc>
        <w:tc>
          <w:tcPr>
            <w:tcW w:w="3262" w:type="dxa"/>
            <w:vAlign w:val="center"/>
          </w:tcPr>
          <w:p w14:paraId="4508AEC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3D15E60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2025103213</w:t>
            </w:r>
          </w:p>
        </w:tc>
      </w:tr>
      <w:tr w14:paraId="1BD8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F89655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784</w:t>
            </w:r>
          </w:p>
        </w:tc>
        <w:tc>
          <w:tcPr>
            <w:tcW w:w="2638" w:type="dxa"/>
            <w:vAlign w:val="center"/>
          </w:tcPr>
          <w:p w14:paraId="41D08F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王雯萱</w:t>
            </w:r>
          </w:p>
        </w:tc>
        <w:tc>
          <w:tcPr>
            <w:tcW w:w="3262" w:type="dxa"/>
            <w:vAlign w:val="center"/>
          </w:tcPr>
          <w:p w14:paraId="486A5CD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3EB63B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2025102926</w:t>
            </w:r>
          </w:p>
        </w:tc>
      </w:tr>
      <w:tr w14:paraId="018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B58C41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785</w:t>
            </w:r>
          </w:p>
        </w:tc>
        <w:tc>
          <w:tcPr>
            <w:tcW w:w="2638" w:type="dxa"/>
            <w:vAlign w:val="center"/>
          </w:tcPr>
          <w:p w14:paraId="13BFDC6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李思漫</w:t>
            </w:r>
          </w:p>
        </w:tc>
        <w:tc>
          <w:tcPr>
            <w:tcW w:w="3262" w:type="dxa"/>
            <w:vAlign w:val="center"/>
          </w:tcPr>
          <w:p w14:paraId="1E1B9A5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2B862C7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2025102348</w:t>
            </w:r>
          </w:p>
        </w:tc>
      </w:tr>
      <w:tr w14:paraId="624F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FC789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786</w:t>
            </w:r>
          </w:p>
        </w:tc>
        <w:tc>
          <w:tcPr>
            <w:tcW w:w="2638" w:type="dxa"/>
            <w:vAlign w:val="center"/>
          </w:tcPr>
          <w:p w14:paraId="441CA31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周奕君</w:t>
            </w:r>
          </w:p>
        </w:tc>
        <w:tc>
          <w:tcPr>
            <w:tcW w:w="3262" w:type="dxa"/>
            <w:vAlign w:val="center"/>
          </w:tcPr>
          <w:p w14:paraId="51A08A2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627ACD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2024104385</w:t>
            </w:r>
          </w:p>
        </w:tc>
      </w:tr>
      <w:tr w14:paraId="1E5C1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C99F41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787</w:t>
            </w:r>
          </w:p>
        </w:tc>
        <w:tc>
          <w:tcPr>
            <w:tcW w:w="2638" w:type="dxa"/>
            <w:vAlign w:val="center"/>
          </w:tcPr>
          <w:p w14:paraId="11E8DC6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陈宣</w:t>
            </w:r>
          </w:p>
        </w:tc>
        <w:tc>
          <w:tcPr>
            <w:tcW w:w="3262" w:type="dxa"/>
            <w:vAlign w:val="center"/>
          </w:tcPr>
          <w:p w14:paraId="34AEBB7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6BB290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2025103693</w:t>
            </w:r>
          </w:p>
        </w:tc>
      </w:tr>
      <w:tr w14:paraId="4C421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E49746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788</w:t>
            </w:r>
          </w:p>
        </w:tc>
        <w:tc>
          <w:tcPr>
            <w:tcW w:w="2638" w:type="dxa"/>
            <w:vAlign w:val="center"/>
          </w:tcPr>
          <w:p w14:paraId="5573FC9E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贺嘉蓉</w:t>
            </w:r>
          </w:p>
        </w:tc>
        <w:tc>
          <w:tcPr>
            <w:tcW w:w="3262" w:type="dxa"/>
            <w:vAlign w:val="center"/>
          </w:tcPr>
          <w:p w14:paraId="2F710EC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0E96DB2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2026103034</w:t>
            </w:r>
          </w:p>
        </w:tc>
      </w:tr>
      <w:tr w14:paraId="46CF0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AE5731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789</w:t>
            </w:r>
          </w:p>
        </w:tc>
        <w:tc>
          <w:tcPr>
            <w:tcW w:w="2638" w:type="dxa"/>
            <w:vAlign w:val="center"/>
          </w:tcPr>
          <w:p w14:paraId="3B54552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潘紫娇</w:t>
            </w:r>
          </w:p>
        </w:tc>
        <w:tc>
          <w:tcPr>
            <w:tcW w:w="3262" w:type="dxa"/>
            <w:vAlign w:val="center"/>
          </w:tcPr>
          <w:p w14:paraId="6C81161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2670FC3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2026102723</w:t>
            </w:r>
          </w:p>
        </w:tc>
      </w:tr>
      <w:tr w14:paraId="2E9CD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7FF01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790</w:t>
            </w:r>
          </w:p>
        </w:tc>
        <w:tc>
          <w:tcPr>
            <w:tcW w:w="2638" w:type="dxa"/>
            <w:vAlign w:val="center"/>
          </w:tcPr>
          <w:p w14:paraId="3A42166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张楚粤</w:t>
            </w:r>
          </w:p>
        </w:tc>
        <w:tc>
          <w:tcPr>
            <w:tcW w:w="3262" w:type="dxa"/>
            <w:vAlign w:val="center"/>
          </w:tcPr>
          <w:p w14:paraId="7E4244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49ABF46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2024102603</w:t>
            </w:r>
          </w:p>
        </w:tc>
      </w:tr>
      <w:tr w14:paraId="2E5E2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45A4C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791</w:t>
            </w:r>
          </w:p>
        </w:tc>
        <w:tc>
          <w:tcPr>
            <w:tcW w:w="2638" w:type="dxa"/>
            <w:vAlign w:val="center"/>
          </w:tcPr>
          <w:p w14:paraId="1FFD234A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何仁凯</w:t>
            </w:r>
          </w:p>
        </w:tc>
        <w:tc>
          <w:tcPr>
            <w:tcW w:w="3262" w:type="dxa"/>
            <w:vAlign w:val="center"/>
          </w:tcPr>
          <w:p w14:paraId="1491075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573FCA9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2024102602</w:t>
            </w:r>
          </w:p>
        </w:tc>
      </w:tr>
      <w:tr w14:paraId="53B90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C392EB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792</w:t>
            </w:r>
          </w:p>
        </w:tc>
        <w:tc>
          <w:tcPr>
            <w:tcW w:w="2638" w:type="dxa"/>
            <w:vAlign w:val="center"/>
          </w:tcPr>
          <w:p w14:paraId="4D60BEE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陈玥延</w:t>
            </w:r>
          </w:p>
        </w:tc>
        <w:tc>
          <w:tcPr>
            <w:tcW w:w="3262" w:type="dxa"/>
            <w:vAlign w:val="center"/>
          </w:tcPr>
          <w:p w14:paraId="36CA9C4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7070964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2025104985</w:t>
            </w:r>
          </w:p>
        </w:tc>
      </w:tr>
      <w:tr w14:paraId="3485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2D772C5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793</w:t>
            </w:r>
          </w:p>
        </w:tc>
        <w:tc>
          <w:tcPr>
            <w:tcW w:w="2638" w:type="dxa"/>
            <w:vAlign w:val="center"/>
          </w:tcPr>
          <w:p w14:paraId="74A4D74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黄格格</w:t>
            </w:r>
          </w:p>
        </w:tc>
        <w:tc>
          <w:tcPr>
            <w:tcW w:w="3262" w:type="dxa"/>
            <w:vAlign w:val="center"/>
          </w:tcPr>
          <w:p w14:paraId="2A68E65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2C85931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2025104986</w:t>
            </w:r>
          </w:p>
        </w:tc>
      </w:tr>
      <w:tr w14:paraId="6E92F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491E3C8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794</w:t>
            </w:r>
          </w:p>
        </w:tc>
        <w:tc>
          <w:tcPr>
            <w:tcW w:w="2638" w:type="dxa"/>
            <w:vAlign w:val="center"/>
          </w:tcPr>
          <w:p w14:paraId="076664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楚依灵</w:t>
            </w:r>
          </w:p>
        </w:tc>
        <w:tc>
          <w:tcPr>
            <w:tcW w:w="3262" w:type="dxa"/>
            <w:vAlign w:val="center"/>
          </w:tcPr>
          <w:p w14:paraId="3B25CC1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04FF71D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2025102357</w:t>
            </w:r>
          </w:p>
        </w:tc>
      </w:tr>
      <w:tr w14:paraId="4613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76ECC724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795</w:t>
            </w:r>
          </w:p>
        </w:tc>
        <w:tc>
          <w:tcPr>
            <w:tcW w:w="2638" w:type="dxa"/>
            <w:vAlign w:val="center"/>
          </w:tcPr>
          <w:p w14:paraId="7A308EB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余亿菲</w:t>
            </w:r>
          </w:p>
        </w:tc>
        <w:tc>
          <w:tcPr>
            <w:tcW w:w="3262" w:type="dxa"/>
            <w:vAlign w:val="center"/>
          </w:tcPr>
          <w:p w14:paraId="3E9CFAB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19DF745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2025102354</w:t>
            </w:r>
          </w:p>
        </w:tc>
      </w:tr>
      <w:tr w14:paraId="4B14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1D08954F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796</w:t>
            </w:r>
          </w:p>
        </w:tc>
        <w:tc>
          <w:tcPr>
            <w:tcW w:w="2638" w:type="dxa"/>
            <w:vAlign w:val="center"/>
          </w:tcPr>
          <w:p w14:paraId="2CE33377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杨懿</w:t>
            </w:r>
          </w:p>
        </w:tc>
        <w:tc>
          <w:tcPr>
            <w:tcW w:w="3262" w:type="dxa"/>
            <w:vAlign w:val="center"/>
          </w:tcPr>
          <w:p w14:paraId="2CD1F672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41DDC20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2025103691</w:t>
            </w:r>
          </w:p>
        </w:tc>
      </w:tr>
      <w:tr w14:paraId="6B82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8FBDD3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797</w:t>
            </w:r>
          </w:p>
        </w:tc>
        <w:tc>
          <w:tcPr>
            <w:tcW w:w="2638" w:type="dxa"/>
            <w:vAlign w:val="center"/>
          </w:tcPr>
          <w:p w14:paraId="35A1E90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姜蕴</w:t>
            </w:r>
          </w:p>
        </w:tc>
        <w:tc>
          <w:tcPr>
            <w:tcW w:w="3262" w:type="dxa"/>
            <w:vAlign w:val="center"/>
          </w:tcPr>
          <w:p w14:paraId="08074163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6C80DB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202530091013</w:t>
            </w:r>
          </w:p>
        </w:tc>
      </w:tr>
      <w:tr w14:paraId="1A817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362ACA30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798</w:t>
            </w:r>
          </w:p>
        </w:tc>
        <w:tc>
          <w:tcPr>
            <w:tcW w:w="2638" w:type="dxa"/>
            <w:vAlign w:val="center"/>
          </w:tcPr>
          <w:p w14:paraId="5385476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钟炜</w:t>
            </w:r>
          </w:p>
        </w:tc>
        <w:tc>
          <w:tcPr>
            <w:tcW w:w="3262" w:type="dxa"/>
            <w:vAlign w:val="center"/>
          </w:tcPr>
          <w:p w14:paraId="1FDABE36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1BF07865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2023100759</w:t>
            </w:r>
          </w:p>
        </w:tc>
      </w:tr>
      <w:tr w14:paraId="573D0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5891EB79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799</w:t>
            </w:r>
          </w:p>
        </w:tc>
        <w:tc>
          <w:tcPr>
            <w:tcW w:w="2638" w:type="dxa"/>
            <w:vAlign w:val="center"/>
          </w:tcPr>
          <w:p w14:paraId="22D0C50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龙贞祯</w:t>
            </w:r>
          </w:p>
        </w:tc>
        <w:tc>
          <w:tcPr>
            <w:tcW w:w="3262" w:type="dxa"/>
            <w:vAlign w:val="center"/>
          </w:tcPr>
          <w:p w14:paraId="3A9C7678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2103A50B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202530091014</w:t>
            </w:r>
          </w:p>
        </w:tc>
      </w:tr>
      <w:tr w14:paraId="4FD46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8" w:type="dxa"/>
            <w:vAlign w:val="center"/>
          </w:tcPr>
          <w:p w14:paraId="06E9832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800</w:t>
            </w:r>
          </w:p>
        </w:tc>
        <w:tc>
          <w:tcPr>
            <w:tcW w:w="2638" w:type="dxa"/>
            <w:vAlign w:val="center"/>
          </w:tcPr>
          <w:p w14:paraId="75D9E4A1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蔡何以</w:t>
            </w:r>
          </w:p>
        </w:tc>
        <w:tc>
          <w:tcPr>
            <w:tcW w:w="3262" w:type="dxa"/>
            <w:vAlign w:val="center"/>
          </w:tcPr>
          <w:p w14:paraId="54BDECDC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经济与社会研究院</w:t>
            </w:r>
          </w:p>
        </w:tc>
        <w:tc>
          <w:tcPr>
            <w:tcW w:w="1966" w:type="dxa"/>
            <w:vAlign w:val="center"/>
          </w:tcPr>
          <w:p w14:paraId="7F72FD8D">
            <w:pPr>
              <w:spacing w:before="0" w:after="0" w:line="400" w:lineRule="exact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2024103312</w:t>
            </w:r>
          </w:p>
        </w:tc>
      </w:tr>
    </w:tbl>
    <w:p w14:paraId="22389FF3">
      <w:pPr>
        <w:spacing w:before="0" w:after="0"/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CF30CA"/>
    <w:rsid w:val="552B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3395</Words>
  <Characters>6698</Characters>
  <Lines>0</Lines>
  <Paragraphs>0</Paragraphs>
  <TotalTime>5</TotalTime>
  <ScaleCrop>false</ScaleCrop>
  <LinksUpToDate>false</LinksUpToDate>
  <CharactersWithSpaces>6704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Alexia</cp:lastModifiedBy>
  <dcterms:modified xsi:type="dcterms:W3CDTF">2026-11-03T03:27:17Z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eyJoZGlkIjoiZmUxOTIxY2QxODU0ZWM0Mzk3NDVkOGNkNDViMTIyYzkiLCJ1c2VySWQiOiI3NTk4NDQ5MjAifQ==</vt:lpwstr>
  </property>
  <property fmtid="{D5CDD505-2E9C-101B-9397-08002B2CF9AE}" pid="3" name="KSOProductBuildVer">
    <vt:lpwstr>2052-12.1.0.28040</vt:lpwstr>
  </property>
  <property fmtid="{D5CDD505-2E9C-101B-9397-08002B2CF9AE}" pid="4" name="ICV">
    <vt:lpwstr>FABA52539D434F8C83F95611331808C4_13</vt:lpwstr>
  </property>
</Properties>
</file>