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D92F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eastAsia" w:ascii="华文中宋" w:hAnsi="华文中宋" w:eastAsia="华文中宋"/>
          <w:b/>
          <w:sz w:val="36"/>
          <w:szCs w:val="36"/>
          <w:lang w:eastAsia="zh-CN"/>
        </w:rPr>
      </w:pPr>
      <w:r>
        <w:rPr>
          <w:rFonts w:ascii="华文中宋" w:hAnsi="华文中宋" w:eastAsia="华文中宋"/>
          <w:b/>
          <w:sz w:val="36"/>
          <w:szCs w:val="36"/>
          <w:lang w:eastAsia="zh-CN"/>
        </w:rPr>
        <w:t>2026年广东省高校“校长杯”网球</w:t>
      </w:r>
      <w:bookmarkStart w:id="0" w:name="_GoBack"/>
      <w:bookmarkEnd w:id="0"/>
      <w:r>
        <w:rPr>
          <w:rFonts w:ascii="华文中宋" w:hAnsi="华文中宋" w:eastAsia="华文中宋"/>
          <w:b/>
          <w:sz w:val="36"/>
          <w:szCs w:val="36"/>
          <w:lang w:eastAsia="zh-CN"/>
        </w:rPr>
        <w:t>羽毛球乒乓球比赛</w:t>
      </w:r>
      <w:r>
        <w:rPr>
          <w:rFonts w:ascii="华文中宋" w:hAnsi="华文中宋" w:eastAsia="华文中宋"/>
          <w:b/>
          <w:sz w:val="36"/>
          <w:szCs w:val="36"/>
          <w:lang w:eastAsia="zh-CN"/>
        </w:rPr>
        <w:br w:type="textWrapping"/>
      </w:r>
      <w:r>
        <w:rPr>
          <w:rFonts w:ascii="华文中宋" w:hAnsi="华文中宋" w:eastAsia="华文中宋"/>
          <w:b/>
          <w:sz w:val="36"/>
          <w:szCs w:val="36"/>
          <w:lang w:eastAsia="zh-CN"/>
        </w:rPr>
        <w:t>优秀志愿者拟表彰名单</w:t>
      </w:r>
    </w:p>
    <w:p w14:paraId="72B1EA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eastAsia" w:ascii="华文中宋" w:hAnsi="华文中宋" w:eastAsia="华文中宋"/>
          <w:sz w:val="30"/>
          <w:szCs w:val="30"/>
          <w:lang w:eastAsia="zh-CN"/>
        </w:rPr>
      </w:pPr>
      <w:r>
        <w:rPr>
          <w:rFonts w:hint="eastAsia" w:ascii="华文中宋" w:hAnsi="华文中宋" w:eastAsia="华文中宋"/>
          <w:sz w:val="30"/>
          <w:szCs w:val="30"/>
          <w:lang w:eastAsia="zh-CN"/>
        </w:rPr>
        <w:t>（按姓氏笔画排序）</w:t>
      </w:r>
    </w:p>
    <w:p w14:paraId="02EFB6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6214EB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文学院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（6人）</w:t>
      </w:r>
    </w:p>
    <w:p w14:paraId="413776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张凯汶 郑崇彬 黄佩芬 谢紫欣 温燕桃 邱思炜</w:t>
      </w:r>
    </w:p>
    <w:p w14:paraId="1F906D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595FEC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外国语学院（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1人）</w:t>
      </w:r>
    </w:p>
    <w:p w14:paraId="07B9B3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0"/>
          <w:lang w:eastAsia="zh-CN"/>
        </w:rPr>
        <w:t>张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0"/>
          <w:lang w:eastAsia="zh-CN"/>
        </w:rPr>
        <w:t>颖</w:t>
      </w:r>
    </w:p>
    <w:p w14:paraId="3FD945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52B7B1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新闻与传播学院（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8人）</w:t>
      </w:r>
    </w:p>
    <w:p w14:paraId="7E1C63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王羽佳 叶卓菲 江芷琳 张景淇 陈涵艺 林子</w:t>
      </w:r>
      <w:r>
        <w:rPr>
          <w:rFonts w:hint="eastAsia" w:ascii="仿宋" w:hAnsi="仿宋" w:eastAsia="仿宋"/>
          <w:sz w:val="30"/>
          <w:szCs w:val="30"/>
          <w:lang w:eastAsia="zh-CN"/>
        </w:rPr>
        <w:t>咏</w:t>
      </w:r>
      <w:r>
        <w:rPr>
          <w:rFonts w:ascii="仿宋" w:hAnsi="仿宋" w:eastAsia="仿宋"/>
          <w:sz w:val="30"/>
          <w:szCs w:val="30"/>
          <w:lang w:eastAsia="zh-CN"/>
        </w:rPr>
        <w:t xml:space="preserve"> 夏文欣</w:t>
      </w:r>
    </w:p>
    <w:p w14:paraId="7A22B5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黎美仪</w:t>
      </w:r>
    </w:p>
    <w:p w14:paraId="12B608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71C656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经济学院（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4人）</w:t>
      </w:r>
    </w:p>
    <w:p w14:paraId="20AB09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陈筠岚 胡嘉良 赵毅凡 龚雯雯</w:t>
      </w:r>
    </w:p>
    <w:p w14:paraId="6EE84C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47DACD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管理学院（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2人）</w:t>
      </w:r>
    </w:p>
    <w:p w14:paraId="5CA539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4"/>
          <w:lang w:eastAsia="zh-CN"/>
        </w:rPr>
        <w:t>刘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4"/>
          <w:lang w:eastAsia="zh-CN"/>
        </w:rPr>
        <w:t>娇</w:t>
      </w:r>
      <w:r>
        <w:rPr>
          <w:rFonts w:ascii="仿宋" w:hAnsi="仿宋" w:eastAsia="仿宋"/>
          <w:sz w:val="30"/>
          <w:szCs w:val="30"/>
          <w:lang w:eastAsia="zh-CN"/>
        </w:rPr>
        <w:t xml:space="preserve"> 艾纯如</w:t>
      </w:r>
    </w:p>
    <w:p w14:paraId="7437D1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239A07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公共管理学院/应急管理学院（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3人）</w:t>
      </w:r>
    </w:p>
    <w:p w14:paraId="499E86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王铬生 陆韵之 詹培泰</w:t>
      </w:r>
    </w:p>
    <w:p w14:paraId="2505E0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ascii="仿宋" w:hAnsi="仿宋" w:eastAsia="仿宋"/>
          <w:b/>
          <w:sz w:val="30"/>
          <w:szCs w:val="30"/>
          <w:lang w:eastAsia="zh-CN"/>
        </w:rPr>
      </w:pPr>
    </w:p>
    <w:p w14:paraId="43D779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法学院/知识产权学院（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6人）</w:t>
      </w:r>
    </w:p>
    <w:p w14:paraId="619255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何怡霖 吴梦瑶 林靖耀 盘家豪 黄嘉仪 姚昱菡</w:t>
      </w:r>
    </w:p>
    <w:p w14:paraId="4C0D9A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265272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国际关系学院/华侨华人研究院（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6人）</w:t>
      </w:r>
    </w:p>
    <w:p w14:paraId="45F02E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于亚辰 王子珍 米昭翰 张丽敏 李婧卉 邓世梅</w:t>
      </w:r>
    </w:p>
    <w:p w14:paraId="026FFB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1CD4CB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物理与光电工程学院（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3人）</w:t>
      </w:r>
    </w:p>
    <w:p w14:paraId="2A41DF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王冰楠 许和湘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9"/>
          <w:lang w:eastAsia="zh-CN"/>
        </w:rPr>
        <w:t>孙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9"/>
          <w:lang w:eastAsia="zh-CN"/>
        </w:rPr>
        <w:t>昱</w:t>
      </w:r>
    </w:p>
    <w:p w14:paraId="75140D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3A3235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生命科学技术学院（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6人）</w:t>
      </w:r>
    </w:p>
    <w:p w14:paraId="3C2CB7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1"/>
          <w:lang w:eastAsia="zh-CN"/>
        </w:rPr>
        <w:t>刘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1"/>
          <w:lang w:eastAsia="zh-CN"/>
        </w:rPr>
        <w:t>湘</w:t>
      </w:r>
      <w:r>
        <w:rPr>
          <w:rFonts w:ascii="仿宋" w:hAnsi="仿宋" w:eastAsia="仿宋"/>
          <w:sz w:val="30"/>
          <w:szCs w:val="30"/>
          <w:lang w:eastAsia="zh-CN"/>
        </w:rPr>
        <w:t xml:space="preserve">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2"/>
          <w:lang w:eastAsia="zh-CN"/>
        </w:rPr>
        <w:t>刘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2"/>
          <w:lang w:eastAsia="zh-CN"/>
        </w:rPr>
        <w:t>鑫</w:t>
      </w:r>
      <w:r>
        <w:rPr>
          <w:rFonts w:ascii="仿宋" w:hAnsi="仿宋" w:eastAsia="仿宋"/>
          <w:sz w:val="30"/>
          <w:szCs w:val="30"/>
          <w:lang w:eastAsia="zh-CN"/>
        </w:rPr>
        <w:t xml:space="preserve"> 周雅婷 廖锐涛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3"/>
          <w:lang w:eastAsia="zh-CN"/>
        </w:rPr>
        <w:t>尹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3"/>
          <w:lang w:eastAsia="zh-CN"/>
        </w:rPr>
        <w:t>潘</w:t>
      </w:r>
      <w:r>
        <w:rPr>
          <w:rFonts w:ascii="仿宋" w:hAnsi="仿宋" w:eastAsia="仿宋"/>
          <w:sz w:val="30"/>
          <w:szCs w:val="30"/>
          <w:lang w:eastAsia="zh-CN"/>
        </w:rPr>
        <w:t xml:space="preserve"> 詹淑涵</w:t>
      </w:r>
    </w:p>
    <w:p w14:paraId="0E971F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1B8B1E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信息科学技术学院（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4人）</w:t>
      </w:r>
    </w:p>
    <w:p w14:paraId="1A90E9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48"/>
          <w:lang w:eastAsia="zh-CN"/>
        </w:rPr>
        <w:t>白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48"/>
          <w:lang w:eastAsia="zh-CN"/>
        </w:rPr>
        <w:t>凤</w:t>
      </w:r>
      <w:r>
        <w:rPr>
          <w:rFonts w:ascii="仿宋" w:hAnsi="仿宋" w:eastAsia="仿宋"/>
          <w:sz w:val="30"/>
          <w:szCs w:val="30"/>
          <w:lang w:eastAsia="zh-CN"/>
        </w:rPr>
        <w:t xml:space="preserve"> 李婧甲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49"/>
          <w:lang w:eastAsia="zh-CN"/>
        </w:rPr>
        <w:t>赵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49"/>
          <w:lang w:eastAsia="zh-CN"/>
        </w:rPr>
        <w:t>磊</w:t>
      </w:r>
      <w:r>
        <w:rPr>
          <w:rFonts w:ascii="仿宋" w:hAnsi="仿宋" w:eastAsia="仿宋"/>
          <w:sz w:val="30"/>
          <w:szCs w:val="30"/>
          <w:lang w:eastAsia="zh-CN"/>
        </w:rPr>
        <w:t xml:space="preserve"> 赖俊贤</w:t>
      </w:r>
    </w:p>
    <w:p w14:paraId="150284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6185C7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网络空间安全学院（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5人）</w:t>
      </w:r>
    </w:p>
    <w:p w14:paraId="445433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1"/>
          <w:lang w:eastAsia="zh-CN"/>
        </w:rPr>
        <w:t>石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1"/>
          <w:lang w:eastAsia="zh-CN"/>
        </w:rPr>
        <w:t>尚</w:t>
      </w:r>
      <w:r>
        <w:rPr>
          <w:rFonts w:ascii="仿宋" w:hAnsi="仿宋" w:eastAsia="仿宋"/>
          <w:sz w:val="30"/>
          <w:szCs w:val="30"/>
          <w:lang w:eastAsia="zh-CN"/>
        </w:rPr>
        <w:t xml:space="preserve"> 龙榛婧 许琳洁 陈彦达 曾梓伦</w:t>
      </w:r>
    </w:p>
    <w:p w14:paraId="4D94AE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623D70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b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化学与材料学院（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5人）</w:t>
      </w:r>
    </w:p>
    <w:p w14:paraId="6D44C1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石志海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3"/>
          <w:lang w:eastAsia="zh-CN"/>
        </w:rPr>
        <w:t>杨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3"/>
          <w:lang w:eastAsia="zh-CN"/>
        </w:rPr>
        <w:t>婕</w:t>
      </w:r>
      <w:r>
        <w:rPr>
          <w:rFonts w:ascii="仿宋" w:hAnsi="仿宋" w:eastAsia="仿宋"/>
          <w:sz w:val="30"/>
          <w:szCs w:val="30"/>
          <w:lang w:eastAsia="zh-CN"/>
        </w:rPr>
        <w:t xml:space="preserve"> 李婧琦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4"/>
          <w:lang w:eastAsia="zh-CN"/>
        </w:rPr>
        <w:t>曾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4"/>
          <w:lang w:eastAsia="zh-CN"/>
        </w:rPr>
        <w:t>文</w:t>
      </w:r>
      <w:r>
        <w:rPr>
          <w:rFonts w:ascii="仿宋" w:hAnsi="仿宋" w:eastAsia="仿宋"/>
          <w:sz w:val="30"/>
          <w:szCs w:val="30"/>
          <w:lang w:eastAsia="zh-CN"/>
        </w:rPr>
        <w:t xml:space="preserve"> 赖建彬</w:t>
      </w:r>
    </w:p>
    <w:p w14:paraId="3A41BD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78141F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b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力学与建筑工程学院（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5人）</w:t>
      </w:r>
    </w:p>
    <w:p w14:paraId="01CE5E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古嘉威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6"/>
          <w:lang w:eastAsia="zh-CN"/>
        </w:rPr>
        <w:t>刘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6"/>
          <w:lang w:eastAsia="zh-CN"/>
        </w:rPr>
        <w:t>豪</w:t>
      </w:r>
      <w:r>
        <w:rPr>
          <w:rFonts w:ascii="仿宋" w:hAnsi="仿宋" w:eastAsia="仿宋"/>
          <w:sz w:val="30"/>
          <w:szCs w:val="30"/>
          <w:lang w:eastAsia="zh-CN"/>
        </w:rPr>
        <w:t xml:space="preserve"> 张少东 郭萌萌 贾鹏宇</w:t>
      </w:r>
    </w:p>
    <w:p w14:paraId="11D38E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基础医学与公共卫生学院（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7人）</w:t>
      </w:r>
    </w:p>
    <w:p w14:paraId="650B5F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8"/>
          <w:lang w:eastAsia="zh-CN"/>
        </w:rPr>
        <w:t>文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8"/>
          <w:lang w:eastAsia="zh-CN"/>
        </w:rPr>
        <w:t>蕊</w:t>
      </w:r>
      <w:r>
        <w:rPr>
          <w:rFonts w:ascii="仿宋" w:hAnsi="仿宋" w:eastAsia="仿宋"/>
          <w:sz w:val="30"/>
          <w:szCs w:val="30"/>
          <w:lang w:eastAsia="zh-CN"/>
        </w:rPr>
        <w:t xml:space="preserve">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9"/>
          <w:lang w:eastAsia="zh-CN"/>
        </w:rPr>
        <w:t>张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9"/>
          <w:lang w:eastAsia="zh-CN"/>
        </w:rPr>
        <w:t>佳</w:t>
      </w:r>
      <w:r>
        <w:rPr>
          <w:rFonts w:ascii="仿宋" w:hAnsi="仿宋" w:eastAsia="仿宋"/>
          <w:sz w:val="30"/>
          <w:szCs w:val="30"/>
          <w:lang w:eastAsia="zh-CN"/>
        </w:rPr>
        <w:t xml:space="preserve"> 陈盼如 苏竞一 林若桐 魏艺轩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0"/>
          <w:lang w:eastAsia="zh-CN"/>
        </w:rPr>
        <w:t>龚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0"/>
          <w:lang w:eastAsia="zh-CN"/>
        </w:rPr>
        <w:t>帅</w:t>
      </w:r>
    </w:p>
    <w:p w14:paraId="3922E4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39B72C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中医学院（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5人）</w:t>
      </w:r>
    </w:p>
    <w:p w14:paraId="006875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任君燕 </w:t>
      </w:r>
      <w:r>
        <w:rPr>
          <w:rFonts w:ascii="仿宋" w:hAnsi="仿宋" w:eastAsia="仿宋"/>
          <w:spacing w:val="0"/>
          <w:w w:val="75"/>
          <w:kern w:val="0"/>
          <w:sz w:val="30"/>
          <w:szCs w:val="30"/>
          <w:fitText w:val="900" w:id="-411293952"/>
          <w:lang w:eastAsia="zh-CN"/>
        </w:rPr>
        <w:t>欧杨茹兰</w:t>
      </w:r>
      <w:r>
        <w:rPr>
          <w:rFonts w:ascii="仿宋" w:hAnsi="仿宋" w:eastAsia="仿宋"/>
          <w:sz w:val="30"/>
          <w:szCs w:val="30"/>
          <w:lang w:eastAsia="zh-CN"/>
        </w:rPr>
        <w:t xml:space="preserve"> 金雪山 黄安琪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2"/>
          <w:lang w:eastAsia="zh-CN"/>
        </w:rPr>
        <w:t>程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2"/>
          <w:lang w:eastAsia="zh-CN"/>
        </w:rPr>
        <w:t>美</w:t>
      </w:r>
    </w:p>
    <w:p w14:paraId="2A57F8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61D2FE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口腔医学院（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3人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427846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pacing w:val="1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4"/>
          <w:lang w:eastAsia="zh-CN"/>
        </w:rPr>
        <w:t>庄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4"/>
          <w:lang w:eastAsia="zh-CN"/>
        </w:rPr>
        <w:t>瑜</w:t>
      </w:r>
      <w:r>
        <w:rPr>
          <w:rFonts w:ascii="仿宋" w:hAnsi="仿宋" w:eastAsia="仿宋"/>
          <w:sz w:val="30"/>
          <w:szCs w:val="30"/>
          <w:lang w:eastAsia="zh-CN"/>
        </w:rPr>
        <w:t xml:space="preserve"> 林紫晴 </w:t>
      </w:r>
      <w:r>
        <w:rPr>
          <w:rFonts w:ascii="仿宋" w:hAnsi="仿宋" w:eastAsia="仿宋"/>
          <w:spacing w:val="302"/>
          <w:kern w:val="0"/>
          <w:sz w:val="30"/>
          <w:szCs w:val="30"/>
          <w:fitText w:val="902" w:id="-411294464"/>
          <w:lang w:eastAsia="zh-CN"/>
        </w:rPr>
        <w:t>雷</w:t>
      </w:r>
      <w:r>
        <w:rPr>
          <w:rFonts w:ascii="仿宋" w:hAnsi="仿宋" w:eastAsia="仿宋"/>
          <w:spacing w:val="0"/>
          <w:kern w:val="0"/>
          <w:sz w:val="30"/>
          <w:szCs w:val="30"/>
          <w:fitText w:val="902" w:id="-411294464"/>
          <w:lang w:eastAsia="zh-CN"/>
        </w:rPr>
        <w:t>棋</w:t>
      </w:r>
    </w:p>
    <w:p w14:paraId="36844D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217F91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护理学院（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1人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1B3624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胡守涛</w:t>
      </w:r>
    </w:p>
    <w:p w14:paraId="4BE91C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701B7A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第一临床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医</w:t>
      </w:r>
      <w:r>
        <w:rPr>
          <w:rFonts w:ascii="仿宋" w:hAnsi="仿宋" w:eastAsia="仿宋"/>
          <w:b/>
          <w:sz w:val="30"/>
          <w:szCs w:val="30"/>
          <w:lang w:eastAsia="zh-CN"/>
        </w:rPr>
        <w:t>学院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（附属第一医院）</w:t>
      </w:r>
      <w:r>
        <w:rPr>
          <w:rFonts w:ascii="仿宋" w:hAnsi="仿宋" w:eastAsia="仿宋"/>
          <w:b/>
          <w:sz w:val="30"/>
          <w:szCs w:val="30"/>
          <w:lang w:eastAsia="zh-CN"/>
        </w:rPr>
        <w:t>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1人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698360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李兰权</w:t>
      </w:r>
    </w:p>
    <w:p w14:paraId="4A543B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5724BD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药学院（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1人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072D9A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雅兰清</w:t>
      </w:r>
    </w:p>
    <w:p w14:paraId="606DA1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5549F0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马克思主义学院（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5人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7B908A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2"/>
          <w:lang w:eastAsia="zh-CN"/>
        </w:rPr>
        <w:t>陈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2"/>
          <w:lang w:eastAsia="zh-CN"/>
        </w:rPr>
        <w:t>瑜</w:t>
      </w:r>
      <w:r>
        <w:rPr>
          <w:rFonts w:ascii="仿宋" w:hAnsi="仿宋" w:eastAsia="仿宋"/>
          <w:sz w:val="30"/>
          <w:szCs w:val="30"/>
          <w:lang w:eastAsia="zh-CN"/>
        </w:rPr>
        <w:t xml:space="preserve"> 罗裕婷 林翠英 翟玉华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3"/>
          <w:lang w:eastAsia="zh-CN"/>
        </w:rPr>
        <w:t>侯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3"/>
          <w:lang w:eastAsia="zh-CN"/>
        </w:rPr>
        <w:t>丽</w:t>
      </w:r>
    </w:p>
    <w:p w14:paraId="3C2F1C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5537B6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艺术学院/珠江电影学院（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1人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732A46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刘欣怡</w:t>
      </w:r>
    </w:p>
    <w:p w14:paraId="40DAFF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体育学院（20人）</w:t>
      </w:r>
    </w:p>
    <w:p w14:paraId="20FA29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马宇启 万珂鸣 古恒瑜 代敏茹 朱博琛 沈弘翔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5"/>
          <w:lang w:eastAsia="zh-CN"/>
        </w:rPr>
        <w:t>李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5"/>
          <w:lang w:eastAsia="zh-CN"/>
        </w:rPr>
        <w:t>阳</w:t>
      </w:r>
      <w:r>
        <w:rPr>
          <w:rFonts w:ascii="仿宋" w:hAnsi="仿宋" w:eastAsia="仿宋"/>
          <w:sz w:val="30"/>
          <w:szCs w:val="30"/>
          <w:lang w:eastAsia="zh-CN"/>
        </w:rPr>
        <w:t xml:space="preserve"> </w:t>
      </w:r>
    </w:p>
    <w:p w14:paraId="08D530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陈凯桐 何欣蔚 陈鉴荣 周杰成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6"/>
          <w:lang w:eastAsia="zh-CN"/>
        </w:rPr>
        <w:t>郎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6"/>
          <w:lang w:eastAsia="zh-CN"/>
        </w:rPr>
        <w:t>晨</w:t>
      </w:r>
      <w:r>
        <w:rPr>
          <w:rFonts w:ascii="仿宋" w:hAnsi="仿宋" w:eastAsia="仿宋"/>
          <w:sz w:val="30"/>
          <w:szCs w:val="30"/>
          <w:lang w:eastAsia="zh-CN"/>
        </w:rPr>
        <w:t xml:space="preserve"> 林嘉琪 周志铧 </w:t>
      </w:r>
    </w:p>
    <w:p w14:paraId="37D996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施子晗 黄锦渝 邓诗语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7"/>
          <w:lang w:eastAsia="zh-CN"/>
        </w:rPr>
        <w:t>邓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7"/>
          <w:lang w:eastAsia="zh-CN"/>
        </w:rPr>
        <w:t>剑</w:t>
      </w:r>
      <w:r>
        <w:rPr>
          <w:rFonts w:ascii="仿宋" w:hAnsi="仿宋" w:eastAsia="仿宋"/>
          <w:sz w:val="30"/>
          <w:szCs w:val="30"/>
          <w:lang w:eastAsia="zh-CN"/>
        </w:rPr>
        <w:t xml:space="preserve"> 薛俊兴 廖婧宜</w:t>
      </w:r>
    </w:p>
    <w:p w14:paraId="47E9D3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480713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暨南大学伯明翰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大学</w:t>
      </w:r>
      <w:r>
        <w:rPr>
          <w:rFonts w:ascii="仿宋" w:hAnsi="仿宋" w:eastAsia="仿宋"/>
          <w:b/>
          <w:sz w:val="30"/>
          <w:szCs w:val="30"/>
          <w:lang w:eastAsia="zh-CN"/>
        </w:rPr>
        <w:t>联合学院（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1人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6ECE24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何文杰</w:t>
      </w:r>
    </w:p>
    <w:p w14:paraId="6CDD65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2CD16F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华文学院（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6人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31765C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pacing w:val="303"/>
          <w:kern w:val="0"/>
          <w:sz w:val="30"/>
          <w:szCs w:val="30"/>
          <w:fitText w:val="903" w:id="-411294459"/>
          <w:lang w:eastAsia="zh-CN"/>
        </w:rPr>
        <w:t>白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59"/>
          <w:lang w:eastAsia="zh-CN"/>
        </w:rPr>
        <w:t>毅</w:t>
      </w:r>
      <w:r>
        <w:rPr>
          <w:rFonts w:ascii="仿宋" w:hAnsi="仿宋" w:eastAsia="仿宋"/>
          <w:sz w:val="30"/>
          <w:szCs w:val="30"/>
          <w:lang w:eastAsia="zh-CN"/>
        </w:rPr>
        <w:t xml:space="preserve"> 刘志华 陈冰萌 杨美炜 罗泽阳 郭晨宇</w:t>
      </w:r>
    </w:p>
    <w:p w14:paraId="35779E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5267CE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深圳旅游学院（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3人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24CDBC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>李若男 陈依锶 谈一萱</w:t>
      </w:r>
    </w:p>
    <w:p w14:paraId="2C0E78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</w:p>
    <w:p w14:paraId="35F45F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b/>
          <w:sz w:val="30"/>
          <w:szCs w:val="30"/>
          <w:lang w:eastAsia="zh-CN"/>
        </w:rPr>
        <w:t>经济与社会研究院（</w:t>
      </w:r>
      <w:r>
        <w:rPr>
          <w:rFonts w:hint="eastAsia" w:ascii="仿宋" w:hAnsi="仿宋" w:eastAsia="仿宋"/>
          <w:b/>
          <w:sz w:val="30"/>
          <w:szCs w:val="30"/>
          <w:lang w:eastAsia="zh-CN"/>
        </w:rPr>
        <w:t>2人</w:t>
      </w:r>
      <w:r>
        <w:rPr>
          <w:rFonts w:ascii="仿宋" w:hAnsi="仿宋" w:eastAsia="仿宋"/>
          <w:b/>
          <w:sz w:val="30"/>
          <w:szCs w:val="30"/>
          <w:lang w:eastAsia="zh-CN"/>
        </w:rPr>
        <w:t>）</w:t>
      </w:r>
    </w:p>
    <w:p w14:paraId="2EA871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/>
        <w:textAlignment w:val="auto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ascii="仿宋" w:hAnsi="仿宋" w:eastAsia="仿宋"/>
          <w:sz w:val="30"/>
          <w:szCs w:val="30"/>
          <w:lang w:eastAsia="zh-CN"/>
        </w:rPr>
        <w:t xml:space="preserve">丁心语 </w:t>
      </w:r>
      <w:r>
        <w:rPr>
          <w:rFonts w:ascii="仿宋" w:hAnsi="仿宋" w:eastAsia="仿宋"/>
          <w:spacing w:val="303"/>
          <w:kern w:val="0"/>
          <w:sz w:val="30"/>
          <w:szCs w:val="30"/>
          <w:fitText w:val="903" w:id="-411294462"/>
          <w:lang w:eastAsia="zh-CN"/>
        </w:rPr>
        <w:t>陈</w:t>
      </w:r>
      <w:r>
        <w:rPr>
          <w:rFonts w:ascii="仿宋" w:hAnsi="仿宋" w:eastAsia="仿宋"/>
          <w:spacing w:val="0"/>
          <w:kern w:val="0"/>
          <w:sz w:val="30"/>
          <w:szCs w:val="30"/>
          <w:fitText w:val="903" w:id="-411294462"/>
          <w:lang w:eastAsia="zh-CN"/>
        </w:rPr>
        <w:t>宣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2240" w:h="15840"/>
      <w:pgMar w:top="1134" w:right="1800" w:bottom="1134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ＭＳ 明朝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65248803"/>
      <w:docPartObj>
        <w:docPartGallery w:val="AutoText"/>
      </w:docPartObj>
    </w:sdtPr>
    <w:sdtContent>
      <w:p w14:paraId="07A763AC">
        <w:pPr>
          <w:pStyle w:val="24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 w:eastAsia="zh-CN"/>
          </w:rPr>
          <w:t>2</w:t>
        </w:r>
        <w:r>
          <w:fldChar w:fldCharType="end"/>
        </w:r>
      </w:p>
    </w:sdtContent>
  </w:sdt>
  <w:p w14:paraId="033B4292">
    <w:pPr>
      <w:pStyle w:val="24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3D4D80">
    <w:pPr>
      <w:pStyle w:val="24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A5186F">
    <w:pPr>
      <w:pStyle w:val="24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738030">
    <w:pPr>
      <w:pStyle w:val="25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6B6B8">
    <w:pPr>
      <w:pStyle w:val="25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2C800">
    <w:pPr>
      <w:pStyle w:val="25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4061"/>
    <w:rsid w:val="003E788C"/>
    <w:rsid w:val="003F012F"/>
    <w:rsid w:val="005876E4"/>
    <w:rsid w:val="006C7764"/>
    <w:rsid w:val="008B0979"/>
    <w:rsid w:val="008D030F"/>
    <w:rsid w:val="00A35880"/>
    <w:rsid w:val="00AA1D8D"/>
    <w:rsid w:val="00AD4EEE"/>
    <w:rsid w:val="00B23155"/>
    <w:rsid w:val="00B47730"/>
    <w:rsid w:val="00C909E1"/>
    <w:rsid w:val="00CB0664"/>
    <w:rsid w:val="00CE0650"/>
    <w:rsid w:val="00CE6A34"/>
    <w:rsid w:val="00D6742C"/>
    <w:rsid w:val="00DD3263"/>
    <w:rsid w:val="00E96BCD"/>
    <w:rsid w:val="00FC693F"/>
    <w:rsid w:val="4F9E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uiPriority w:val="99"/>
  </w:style>
  <w:style w:type="character" w:customStyle="1" w:styleId="146">
    <w:name w:val="正文文本 3 字符"/>
    <w:basedOn w:val="132"/>
    <w:link w:val="17"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ontractReview xmlns="http://schemas.wps.cn/vas-ai-hub/contract-review">
  <reviewItems>
    <reviewItem>
      <errorID>9bbc1d21-a147-45bd-a121-b95b805ec5f3</errorID>
      <errorWord>按姓氏笔划排序</errorWord>
      <group>L1_Word</group>
      <groupName>字词问题</groupName>
      <ability>L2_Variant</ability>
      <abilityName>异形词</abilityName>
      <candidateList>
        <item>按姓氏笔画排序</item>
      </candidateList>
      <explain>词汇[按姓氏笔划排序]的规范词形写作[按姓氏笔画排序]。</explain>
      <paraID>72B1EA67</paraID>
      <start>1</start>
      <end>8</end>
      <status>modified</status>
      <modifiedWord>按姓氏笔画排序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customXml/itemProps2.xml><?xml version="1.0" encoding="utf-8"?>
<ds:datastoreItem xmlns:ds="http://schemas.openxmlformats.org/officeDocument/2006/customXml" ds:itemID="{25cb692a-718c-4f14-a08c-7128a477d96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689</Words>
  <Characters>693</Characters>
  <Lines>62</Lines>
  <Paragraphs>72</Paragraphs>
  <TotalTime>21</TotalTime>
  <ScaleCrop>false</ScaleCrop>
  <LinksUpToDate>false</LinksUpToDate>
  <CharactersWithSpaces>785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陈智敏</cp:lastModifiedBy>
  <dcterms:modified xsi:type="dcterms:W3CDTF">2026-07-17T00:38:57Z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eyJoZGlkIjoiOWQ1OWI2N2NjZmU4Y2RjNDVlYTRhOTRkNDk1ZGM4NTkiLCJ1c2VySWQiOiIyNjY5MDg0NTcifQ==</vt:lpwstr>
  </property>
  <property fmtid="{D5CDD505-2E9C-101B-9397-08002B2CF9AE}" pid="3" name="KSOProductBuildVer">
    <vt:lpwstr>2052-12.1.0.26895</vt:lpwstr>
  </property>
  <property fmtid="{D5CDD505-2E9C-101B-9397-08002B2CF9AE}" pid="4" name="ICV">
    <vt:lpwstr>6094FCF7756D419B91D2A7D2BE32FD89_12</vt:lpwstr>
  </property>
</Properties>
</file>